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45E8" w:rsidRDefault="00B445E8" w:rsidP="00FC1DB4">
      <w:pPr>
        <w:spacing w:line="0" w:lineRule="atLeast"/>
        <w:jc w:val="center"/>
        <w:rPr>
          <w:rFonts w:ascii="Times New Roman" w:eastAsia="Times New Roman" w:hAnsi="Times New Roman"/>
          <w:b/>
          <w:sz w:val="28"/>
        </w:rPr>
      </w:pPr>
    </w:p>
    <w:p w:rsidR="00B445E8" w:rsidRDefault="00B445E8" w:rsidP="00FC1DB4">
      <w:pPr>
        <w:spacing w:line="0" w:lineRule="atLeast"/>
        <w:jc w:val="center"/>
        <w:rPr>
          <w:rFonts w:ascii="Times New Roman" w:eastAsia="Times New Roman" w:hAnsi="Times New Roman"/>
          <w:b/>
          <w:sz w:val="28"/>
        </w:rPr>
      </w:pPr>
    </w:p>
    <w:p w:rsidR="00B445E8" w:rsidRDefault="00B445E8" w:rsidP="00FC1DB4">
      <w:pPr>
        <w:spacing w:line="0" w:lineRule="atLeast"/>
        <w:jc w:val="center"/>
        <w:rPr>
          <w:rFonts w:ascii="Times New Roman" w:eastAsia="Times New Roman" w:hAnsi="Times New Roman"/>
          <w:b/>
          <w:sz w:val="28"/>
        </w:rPr>
      </w:pPr>
    </w:p>
    <w:p w:rsidR="00B445E8" w:rsidRPr="0090544E" w:rsidRDefault="00B445E8" w:rsidP="0090544E">
      <w:pPr>
        <w:pStyle w:val="Heading1"/>
        <w:spacing w:before="0" w:line="360" w:lineRule="auto"/>
        <w:jc w:val="center"/>
        <w:rPr>
          <w:rFonts w:ascii="Times New Roman" w:eastAsia="Times New Roman" w:hAnsi="Times New Roman"/>
          <w:b w:val="0"/>
          <w:color w:val="auto"/>
        </w:rPr>
      </w:pPr>
      <w:bookmarkStart w:id="0" w:name="_Toc44407077"/>
      <w:r w:rsidRPr="0090544E">
        <w:rPr>
          <w:rFonts w:ascii="Times New Roman" w:eastAsia="Times New Roman" w:hAnsi="Times New Roman"/>
          <w:color w:val="auto"/>
        </w:rPr>
        <w:t>PEDOMAN UMUM</w:t>
      </w:r>
      <w:bookmarkEnd w:id="0"/>
    </w:p>
    <w:p w:rsidR="00B445E8" w:rsidRDefault="00B445E8" w:rsidP="00FC1DB4">
      <w:pPr>
        <w:spacing w:line="0" w:lineRule="atLeast"/>
        <w:jc w:val="center"/>
        <w:rPr>
          <w:rFonts w:ascii="Times New Roman" w:eastAsia="Times New Roman" w:hAnsi="Times New Roman"/>
          <w:b/>
          <w:sz w:val="28"/>
        </w:rPr>
      </w:pPr>
      <w:r>
        <w:rPr>
          <w:rFonts w:ascii="Times New Roman" w:eastAsia="Times New Roman" w:hAnsi="Times New Roman"/>
          <w:b/>
          <w:sz w:val="28"/>
        </w:rPr>
        <w:t>PENERAPAN PROTOKOL NORMAL BARU</w:t>
      </w:r>
    </w:p>
    <w:p w:rsidR="00B445E8" w:rsidRDefault="00B445E8" w:rsidP="00FC1DB4">
      <w:pPr>
        <w:spacing w:line="0" w:lineRule="atLeast"/>
        <w:jc w:val="center"/>
        <w:rPr>
          <w:rFonts w:ascii="Times New Roman" w:eastAsia="Times New Roman" w:hAnsi="Times New Roman"/>
          <w:b/>
          <w:sz w:val="28"/>
        </w:rPr>
      </w:pPr>
    </w:p>
    <w:p w:rsidR="00CC263D" w:rsidRDefault="00CC263D" w:rsidP="00FC1DB4">
      <w:pPr>
        <w:spacing w:line="0" w:lineRule="atLeast"/>
        <w:jc w:val="center"/>
        <w:rPr>
          <w:rFonts w:ascii="Times New Roman" w:eastAsia="Times New Roman" w:hAnsi="Times New Roman"/>
          <w:b/>
          <w:sz w:val="28"/>
        </w:rPr>
      </w:pPr>
    </w:p>
    <w:p w:rsidR="00CC263D" w:rsidRDefault="00CC263D" w:rsidP="00FC1DB4">
      <w:pPr>
        <w:spacing w:line="0" w:lineRule="atLeast"/>
        <w:jc w:val="center"/>
        <w:rPr>
          <w:rFonts w:ascii="Times New Roman" w:eastAsia="Times New Roman" w:hAnsi="Times New Roman"/>
          <w:b/>
          <w:sz w:val="28"/>
        </w:rPr>
      </w:pPr>
    </w:p>
    <w:p w:rsidR="000D7ADD" w:rsidRDefault="00B445E8" w:rsidP="00FC1DB4">
      <w:pPr>
        <w:spacing w:line="0" w:lineRule="atLeast"/>
        <w:jc w:val="center"/>
        <w:rPr>
          <w:rFonts w:ascii="Times New Roman" w:eastAsia="Times New Roman" w:hAnsi="Times New Roman"/>
          <w:b/>
          <w:sz w:val="28"/>
          <w:lang w:val="id-ID"/>
        </w:rPr>
      </w:pPr>
      <w:r>
        <w:rPr>
          <w:rFonts w:ascii="Times New Roman" w:eastAsia="Times New Roman" w:hAnsi="Times New Roman"/>
          <w:b/>
          <w:sz w:val="28"/>
        </w:rPr>
        <w:t xml:space="preserve">FAKULTAS PARIWISATA </w:t>
      </w:r>
    </w:p>
    <w:p w:rsidR="00B445E8" w:rsidRDefault="00B445E8" w:rsidP="00FC1DB4">
      <w:pPr>
        <w:spacing w:line="0" w:lineRule="atLeast"/>
        <w:jc w:val="center"/>
        <w:rPr>
          <w:rFonts w:ascii="Times New Roman" w:eastAsia="Times New Roman" w:hAnsi="Times New Roman"/>
          <w:b/>
          <w:sz w:val="28"/>
        </w:rPr>
      </w:pPr>
      <w:r>
        <w:rPr>
          <w:rFonts w:ascii="Times New Roman" w:eastAsia="Times New Roman" w:hAnsi="Times New Roman"/>
          <w:b/>
          <w:sz w:val="28"/>
        </w:rPr>
        <w:t>UNIVERSITAS UDAYANA</w:t>
      </w:r>
    </w:p>
    <w:p w:rsidR="00B445E8" w:rsidRDefault="00B445E8" w:rsidP="00FC1DB4">
      <w:pPr>
        <w:spacing w:line="0" w:lineRule="atLeast"/>
        <w:jc w:val="center"/>
        <w:rPr>
          <w:rFonts w:ascii="Times New Roman" w:eastAsia="Times New Roman" w:hAnsi="Times New Roman"/>
          <w:b/>
          <w:sz w:val="28"/>
        </w:rPr>
      </w:pPr>
    </w:p>
    <w:p w:rsidR="00B445E8" w:rsidRDefault="00B445E8" w:rsidP="00FC1DB4">
      <w:pPr>
        <w:spacing w:line="0" w:lineRule="atLeast"/>
        <w:jc w:val="center"/>
        <w:rPr>
          <w:rFonts w:ascii="Times New Roman" w:eastAsia="Times New Roman" w:hAnsi="Times New Roman"/>
          <w:b/>
          <w:sz w:val="28"/>
        </w:rPr>
      </w:pPr>
    </w:p>
    <w:p w:rsidR="00B445E8" w:rsidRDefault="00B445E8" w:rsidP="00FC1DB4">
      <w:pPr>
        <w:spacing w:line="0" w:lineRule="atLeast"/>
        <w:jc w:val="center"/>
        <w:rPr>
          <w:rFonts w:ascii="Times New Roman" w:eastAsia="Times New Roman" w:hAnsi="Times New Roman"/>
          <w:b/>
          <w:sz w:val="28"/>
        </w:rPr>
      </w:pPr>
    </w:p>
    <w:p w:rsidR="00B445E8" w:rsidRDefault="00B445E8" w:rsidP="00FC1DB4">
      <w:pPr>
        <w:spacing w:line="0" w:lineRule="atLeast"/>
        <w:jc w:val="center"/>
        <w:rPr>
          <w:rFonts w:ascii="Times New Roman" w:eastAsia="Times New Roman" w:hAnsi="Times New Roman"/>
          <w:b/>
          <w:sz w:val="28"/>
        </w:rPr>
      </w:pPr>
    </w:p>
    <w:p w:rsidR="00B445E8" w:rsidRDefault="00B445E8" w:rsidP="00FC1DB4">
      <w:pPr>
        <w:spacing w:line="0" w:lineRule="atLeast"/>
        <w:jc w:val="center"/>
        <w:rPr>
          <w:rFonts w:ascii="Times New Roman" w:eastAsia="Times New Roman" w:hAnsi="Times New Roman"/>
          <w:b/>
          <w:sz w:val="28"/>
        </w:rPr>
      </w:pPr>
    </w:p>
    <w:p w:rsidR="00B445E8" w:rsidRDefault="00B445E8" w:rsidP="00FC1DB4">
      <w:pPr>
        <w:spacing w:line="0" w:lineRule="atLeast"/>
        <w:jc w:val="center"/>
        <w:rPr>
          <w:rFonts w:ascii="Times New Roman" w:eastAsia="Times New Roman" w:hAnsi="Times New Roman"/>
          <w:b/>
          <w:sz w:val="28"/>
        </w:rPr>
      </w:pPr>
    </w:p>
    <w:p w:rsidR="00B445E8" w:rsidRDefault="00B445E8" w:rsidP="00FC1DB4">
      <w:pPr>
        <w:spacing w:line="0" w:lineRule="atLeast"/>
        <w:jc w:val="center"/>
        <w:rPr>
          <w:rFonts w:ascii="Times New Roman" w:eastAsia="Times New Roman" w:hAnsi="Times New Roman"/>
          <w:b/>
          <w:sz w:val="28"/>
        </w:rPr>
      </w:pPr>
    </w:p>
    <w:p w:rsidR="00B445E8" w:rsidRDefault="00B445E8" w:rsidP="00FC1DB4">
      <w:pPr>
        <w:spacing w:line="0" w:lineRule="atLeast"/>
        <w:jc w:val="center"/>
        <w:rPr>
          <w:rFonts w:ascii="Times New Roman" w:eastAsia="Times New Roman" w:hAnsi="Times New Roman"/>
          <w:b/>
          <w:sz w:val="28"/>
        </w:rPr>
      </w:pPr>
    </w:p>
    <w:p w:rsidR="00B445E8" w:rsidRDefault="00B445E8" w:rsidP="00FC1DB4">
      <w:pPr>
        <w:spacing w:line="0" w:lineRule="atLeast"/>
        <w:jc w:val="center"/>
        <w:rPr>
          <w:rFonts w:ascii="Times New Roman" w:eastAsia="Times New Roman" w:hAnsi="Times New Roman"/>
          <w:b/>
          <w:sz w:val="28"/>
        </w:rPr>
      </w:pPr>
    </w:p>
    <w:p w:rsidR="00B445E8" w:rsidRDefault="00B445E8" w:rsidP="00FC1DB4">
      <w:pPr>
        <w:spacing w:line="0" w:lineRule="atLeast"/>
        <w:jc w:val="center"/>
        <w:rPr>
          <w:rFonts w:ascii="Times New Roman" w:eastAsia="Times New Roman" w:hAnsi="Times New Roman"/>
          <w:b/>
          <w:sz w:val="28"/>
        </w:rPr>
      </w:pPr>
    </w:p>
    <w:p w:rsidR="00B445E8" w:rsidRDefault="00B445E8" w:rsidP="00FC1DB4">
      <w:pPr>
        <w:spacing w:line="0" w:lineRule="atLeast"/>
        <w:jc w:val="center"/>
        <w:rPr>
          <w:rFonts w:ascii="Times New Roman" w:eastAsia="Times New Roman" w:hAnsi="Times New Roman"/>
          <w:b/>
          <w:sz w:val="28"/>
        </w:rPr>
      </w:pPr>
    </w:p>
    <w:p w:rsidR="00B445E8" w:rsidRDefault="00B445E8" w:rsidP="00FC1DB4">
      <w:pPr>
        <w:spacing w:line="0" w:lineRule="atLeast"/>
        <w:jc w:val="center"/>
        <w:rPr>
          <w:rFonts w:ascii="Times New Roman" w:eastAsia="Times New Roman" w:hAnsi="Times New Roman"/>
          <w:b/>
          <w:sz w:val="28"/>
        </w:rPr>
      </w:pPr>
    </w:p>
    <w:p w:rsidR="00B445E8" w:rsidRDefault="00B445E8" w:rsidP="00FC1DB4">
      <w:pPr>
        <w:spacing w:line="0" w:lineRule="atLeast"/>
        <w:jc w:val="center"/>
        <w:rPr>
          <w:rFonts w:ascii="Times New Roman" w:eastAsia="Times New Roman" w:hAnsi="Times New Roman"/>
          <w:b/>
          <w:sz w:val="28"/>
        </w:rPr>
      </w:pPr>
    </w:p>
    <w:p w:rsidR="00B445E8" w:rsidRDefault="00B445E8" w:rsidP="00FC1DB4">
      <w:pPr>
        <w:spacing w:line="0" w:lineRule="atLeast"/>
        <w:jc w:val="center"/>
        <w:rPr>
          <w:rFonts w:ascii="Times New Roman" w:eastAsia="Times New Roman" w:hAnsi="Times New Roman"/>
          <w:b/>
          <w:sz w:val="28"/>
        </w:rPr>
      </w:pPr>
    </w:p>
    <w:p w:rsidR="00B445E8" w:rsidRDefault="00B445E8" w:rsidP="00FC1DB4">
      <w:pPr>
        <w:spacing w:line="0" w:lineRule="atLeast"/>
        <w:jc w:val="center"/>
        <w:rPr>
          <w:rFonts w:ascii="Times New Roman" w:eastAsia="Times New Roman" w:hAnsi="Times New Roman"/>
          <w:b/>
          <w:sz w:val="28"/>
        </w:rPr>
      </w:pPr>
    </w:p>
    <w:p w:rsidR="00B445E8" w:rsidRDefault="00B445E8" w:rsidP="00FC1DB4">
      <w:pPr>
        <w:spacing w:line="0" w:lineRule="atLeast"/>
        <w:jc w:val="center"/>
        <w:rPr>
          <w:rFonts w:ascii="Times New Roman" w:eastAsia="Times New Roman" w:hAnsi="Times New Roman"/>
          <w:b/>
          <w:sz w:val="28"/>
        </w:rPr>
      </w:pPr>
    </w:p>
    <w:p w:rsidR="0090544E" w:rsidRDefault="0090544E" w:rsidP="00FC1DB4">
      <w:pPr>
        <w:spacing w:line="0" w:lineRule="atLeast"/>
        <w:jc w:val="center"/>
        <w:rPr>
          <w:rFonts w:ascii="Times New Roman" w:eastAsia="Times New Roman" w:hAnsi="Times New Roman"/>
          <w:b/>
          <w:sz w:val="28"/>
        </w:rPr>
        <w:sectPr w:rsidR="0090544E" w:rsidSect="0090544E">
          <w:footerReference w:type="default" r:id="rId8"/>
          <w:pgSz w:w="8391" w:h="11907" w:code="11"/>
          <w:pgMar w:top="1440" w:right="1080" w:bottom="1440" w:left="1080" w:header="709" w:footer="709" w:gutter="0"/>
          <w:cols w:space="708"/>
          <w:titlePg/>
          <w:docGrid w:linePitch="360"/>
        </w:sectPr>
      </w:pPr>
    </w:p>
    <w:p w:rsidR="00FC1DB4" w:rsidRPr="0090544E" w:rsidRDefault="00FC1DB4" w:rsidP="0090544E">
      <w:pPr>
        <w:pStyle w:val="Heading1"/>
        <w:spacing w:before="0"/>
        <w:jc w:val="center"/>
        <w:rPr>
          <w:rFonts w:ascii="Times New Roman" w:eastAsia="Times New Roman" w:hAnsi="Times New Roman"/>
          <w:b w:val="0"/>
          <w:color w:val="auto"/>
        </w:rPr>
      </w:pPr>
      <w:bookmarkStart w:id="1" w:name="_Toc44407078"/>
      <w:r w:rsidRPr="0090544E">
        <w:rPr>
          <w:rFonts w:ascii="Times New Roman" w:eastAsia="Times New Roman" w:hAnsi="Times New Roman"/>
          <w:color w:val="auto"/>
        </w:rPr>
        <w:lastRenderedPageBreak/>
        <w:t>KATA PENGANTAR</w:t>
      </w:r>
      <w:bookmarkEnd w:id="1"/>
    </w:p>
    <w:p w:rsidR="00FC1DB4" w:rsidRDefault="00FC1DB4" w:rsidP="00FC1DB4">
      <w:pPr>
        <w:spacing w:line="331" w:lineRule="exact"/>
        <w:rPr>
          <w:rFonts w:ascii="Times New Roman" w:eastAsia="Times New Roman" w:hAnsi="Times New Roman"/>
        </w:rPr>
      </w:pPr>
    </w:p>
    <w:p w:rsidR="00FC1DB4" w:rsidRDefault="00FC1DB4" w:rsidP="001A3E62">
      <w:pPr>
        <w:spacing w:line="232" w:lineRule="auto"/>
        <w:ind w:right="-6" w:firstLine="709"/>
        <w:jc w:val="both"/>
        <w:rPr>
          <w:rFonts w:ascii="Times New Roman" w:eastAsia="Times New Roman" w:hAnsi="Times New Roman"/>
          <w:sz w:val="24"/>
        </w:rPr>
      </w:pPr>
      <w:proofErr w:type="gramStart"/>
      <w:r>
        <w:rPr>
          <w:rFonts w:ascii="Times New Roman" w:eastAsia="Times New Roman" w:hAnsi="Times New Roman"/>
          <w:sz w:val="24"/>
        </w:rPr>
        <w:t>Pedoman umum ini bertujuan untuk memberikan arahan dalam tahap transisi penanganan Covid-19 di lingkungan Fakultas Pariwisata Universitas Udayana dan untuk meningkatkan partisipasi serta koordinasi semua pihak dalam penerapan protokol normal baru secara efetktif.</w:t>
      </w:r>
      <w:proofErr w:type="gramEnd"/>
      <w:r>
        <w:rPr>
          <w:rFonts w:ascii="Times New Roman" w:eastAsia="Times New Roman" w:hAnsi="Times New Roman"/>
          <w:sz w:val="24"/>
        </w:rPr>
        <w:t xml:space="preserve"> Pedoman ini berisi tentang langkah-langkah minimum yang wajib dilakukan dalam proses menuju tatanan normal baru serta pedoman ini dapat dikembangkan oleh masing-masing pihak sesuai dengan kebutuhannya.</w:t>
      </w:r>
    </w:p>
    <w:p w:rsidR="00FC1DB4" w:rsidRDefault="00FC1DB4" w:rsidP="00FC1DB4">
      <w:pPr>
        <w:spacing w:line="65" w:lineRule="exact"/>
        <w:ind w:right="490" w:firstLine="709"/>
        <w:rPr>
          <w:rFonts w:ascii="Times New Roman" w:eastAsia="Times New Roman" w:hAnsi="Times New Roman"/>
        </w:rPr>
      </w:pPr>
    </w:p>
    <w:p w:rsidR="00FC1DB4" w:rsidRDefault="00FC1DB4" w:rsidP="001A3E62">
      <w:pPr>
        <w:spacing w:line="222" w:lineRule="auto"/>
        <w:ind w:right="-6" w:firstLine="709"/>
        <w:jc w:val="both"/>
        <w:rPr>
          <w:rFonts w:ascii="Times New Roman" w:eastAsia="Times New Roman" w:hAnsi="Times New Roman"/>
          <w:sz w:val="24"/>
        </w:rPr>
      </w:pPr>
      <w:proofErr w:type="gramStart"/>
      <w:r>
        <w:rPr>
          <w:rFonts w:ascii="Times New Roman" w:eastAsia="Times New Roman" w:hAnsi="Times New Roman"/>
          <w:sz w:val="24"/>
        </w:rPr>
        <w:t>Oleh karena itu Fakultas Pariwisata Universitas Udayana perlu menerbitkan pedoman tentang penerapan protokol normal baru yang diharapkan dapat membantu meminimalkan dampak yang ditimbulkan oleh Covid-19.</w:t>
      </w:r>
      <w:proofErr w:type="gramEnd"/>
    </w:p>
    <w:p w:rsidR="00FC1DB4" w:rsidRDefault="00FC1DB4" w:rsidP="00FC1DB4">
      <w:pPr>
        <w:spacing w:line="200" w:lineRule="exact"/>
        <w:rPr>
          <w:rFonts w:ascii="Times New Roman" w:eastAsia="Times New Roman" w:hAnsi="Times New Roman"/>
        </w:rPr>
      </w:pPr>
    </w:p>
    <w:p w:rsidR="00FC1DB4" w:rsidRDefault="00FC1DB4" w:rsidP="00FC1DB4">
      <w:pPr>
        <w:spacing w:line="200" w:lineRule="exact"/>
        <w:rPr>
          <w:rFonts w:ascii="Times New Roman" w:eastAsia="Times New Roman" w:hAnsi="Times New Roman"/>
        </w:rPr>
      </w:pPr>
    </w:p>
    <w:p w:rsidR="00FC1DB4" w:rsidRDefault="00FC1DB4" w:rsidP="00FC1DB4">
      <w:pPr>
        <w:spacing w:line="200" w:lineRule="exact"/>
        <w:rPr>
          <w:rFonts w:ascii="Times New Roman" w:eastAsia="Times New Roman" w:hAnsi="Times New Roman"/>
        </w:rPr>
      </w:pPr>
    </w:p>
    <w:p w:rsidR="00FC1DB4" w:rsidRDefault="00FC1DB4" w:rsidP="00FC1DB4">
      <w:pPr>
        <w:spacing w:line="200" w:lineRule="exact"/>
        <w:rPr>
          <w:rFonts w:ascii="Times New Roman" w:eastAsia="Times New Roman" w:hAnsi="Times New Roman"/>
        </w:rPr>
      </w:pPr>
    </w:p>
    <w:p w:rsidR="00FC1DB4" w:rsidRDefault="00FC1DB4" w:rsidP="00FC1DB4">
      <w:pPr>
        <w:spacing w:line="0" w:lineRule="atLeast"/>
        <w:rPr>
          <w:rFonts w:ascii="Times New Roman" w:eastAsia="Times New Roman" w:hAnsi="Times New Roman"/>
          <w:sz w:val="24"/>
        </w:rPr>
      </w:pPr>
      <w:proofErr w:type="gramStart"/>
      <w:r>
        <w:rPr>
          <w:rFonts w:ascii="Times New Roman" w:eastAsia="Times New Roman" w:hAnsi="Times New Roman"/>
          <w:sz w:val="24"/>
        </w:rPr>
        <w:t>Denpasar  11</w:t>
      </w:r>
      <w:proofErr w:type="gramEnd"/>
      <w:r>
        <w:rPr>
          <w:rFonts w:ascii="Times New Roman" w:eastAsia="Times New Roman" w:hAnsi="Times New Roman"/>
          <w:sz w:val="24"/>
        </w:rPr>
        <w:t xml:space="preserve"> Juni 2020</w:t>
      </w:r>
    </w:p>
    <w:p w:rsidR="00FC1DB4" w:rsidRDefault="00FC1DB4" w:rsidP="00FC1DB4">
      <w:pPr>
        <w:spacing w:line="0" w:lineRule="atLeast"/>
        <w:rPr>
          <w:rFonts w:ascii="Times New Roman" w:eastAsia="Times New Roman" w:hAnsi="Times New Roman"/>
          <w:sz w:val="24"/>
        </w:rPr>
      </w:pPr>
      <w:r>
        <w:rPr>
          <w:rFonts w:ascii="Times New Roman" w:eastAsia="Times New Roman" w:hAnsi="Times New Roman"/>
          <w:sz w:val="24"/>
        </w:rPr>
        <w:t>Dekan</w:t>
      </w:r>
    </w:p>
    <w:p w:rsidR="00FC1DB4" w:rsidRDefault="00FC1DB4" w:rsidP="00FC1DB4">
      <w:pPr>
        <w:spacing w:line="20" w:lineRule="exact"/>
        <w:rPr>
          <w:rFonts w:ascii="Times New Roman" w:eastAsia="Times New Roman" w:hAnsi="Times New Roman"/>
        </w:rPr>
      </w:pPr>
    </w:p>
    <w:p w:rsidR="00FC1DB4" w:rsidRDefault="00FC1DB4" w:rsidP="00FC1DB4">
      <w:pPr>
        <w:spacing w:line="200" w:lineRule="exact"/>
        <w:rPr>
          <w:rFonts w:ascii="Times New Roman" w:eastAsia="Times New Roman" w:hAnsi="Times New Roman"/>
        </w:rPr>
      </w:pPr>
    </w:p>
    <w:p w:rsidR="00FC1DB4" w:rsidRDefault="00FC1DB4" w:rsidP="00FC1DB4">
      <w:pPr>
        <w:spacing w:line="200" w:lineRule="exact"/>
        <w:rPr>
          <w:rFonts w:ascii="Times New Roman" w:eastAsia="Times New Roman" w:hAnsi="Times New Roman"/>
        </w:rPr>
      </w:pPr>
    </w:p>
    <w:p w:rsidR="00FC1DB4" w:rsidRDefault="00FC1DB4" w:rsidP="00FC1DB4">
      <w:pPr>
        <w:spacing w:line="284" w:lineRule="exact"/>
        <w:rPr>
          <w:rFonts w:ascii="Times New Roman" w:eastAsia="Times New Roman" w:hAnsi="Times New Roman"/>
        </w:rPr>
      </w:pPr>
    </w:p>
    <w:p w:rsidR="00FC1DB4" w:rsidRDefault="00FC1DB4" w:rsidP="00FC1DB4">
      <w:pPr>
        <w:spacing w:line="0" w:lineRule="atLeast"/>
        <w:rPr>
          <w:rFonts w:ascii="Times New Roman" w:eastAsia="Times New Roman" w:hAnsi="Times New Roman"/>
          <w:sz w:val="24"/>
          <w:lang w:val="id-ID"/>
        </w:rPr>
      </w:pPr>
      <w:proofErr w:type="gramStart"/>
      <w:r>
        <w:rPr>
          <w:rFonts w:ascii="Times New Roman" w:eastAsia="Times New Roman" w:hAnsi="Times New Roman"/>
          <w:sz w:val="24"/>
        </w:rPr>
        <w:t>Dr. Drs. I Nyoman Sunarta, MSi.</w:t>
      </w:r>
      <w:proofErr w:type="gramEnd"/>
    </w:p>
    <w:p w:rsidR="0090544E" w:rsidRDefault="0090544E">
      <w:pPr>
        <w:spacing w:after="200" w:line="276" w:lineRule="auto"/>
        <w:rPr>
          <w:rFonts w:ascii="Times New Roman" w:eastAsia="Times New Roman" w:hAnsi="Times New Roman"/>
          <w:sz w:val="24"/>
          <w:lang w:val="id-ID"/>
        </w:rPr>
      </w:pPr>
      <w:r>
        <w:rPr>
          <w:rFonts w:ascii="Times New Roman" w:eastAsia="Times New Roman" w:hAnsi="Times New Roman"/>
          <w:sz w:val="24"/>
          <w:lang w:val="id-ID"/>
        </w:rPr>
        <w:br w:type="page"/>
      </w:r>
    </w:p>
    <w:p w:rsidR="0090544E" w:rsidRPr="0090544E" w:rsidRDefault="0090544E" w:rsidP="0090544E">
      <w:pPr>
        <w:pStyle w:val="Heading1"/>
        <w:spacing w:before="0"/>
        <w:jc w:val="center"/>
        <w:rPr>
          <w:rFonts w:ascii="Times New Roman" w:eastAsia="Times New Roman" w:hAnsi="Times New Roman"/>
          <w:color w:val="auto"/>
          <w:sz w:val="24"/>
          <w:lang w:val="id-ID"/>
        </w:rPr>
      </w:pPr>
      <w:bookmarkStart w:id="2" w:name="_Toc44407079"/>
      <w:r w:rsidRPr="0090544E">
        <w:rPr>
          <w:rFonts w:ascii="Times New Roman" w:eastAsia="Times New Roman" w:hAnsi="Times New Roman"/>
          <w:color w:val="auto"/>
          <w:sz w:val="24"/>
          <w:lang w:val="id-ID"/>
        </w:rPr>
        <w:lastRenderedPageBreak/>
        <w:t>Daftar Isi</w:t>
      </w:r>
      <w:bookmarkEnd w:id="2"/>
    </w:p>
    <w:p w:rsidR="003920AA" w:rsidRPr="003920AA" w:rsidRDefault="00E26B12">
      <w:pPr>
        <w:pStyle w:val="TOC1"/>
        <w:tabs>
          <w:tab w:val="right" w:leader="dot" w:pos="6221"/>
        </w:tabs>
        <w:rPr>
          <w:rFonts w:asciiTheme="minorHAnsi" w:eastAsiaTheme="minorEastAsia" w:hAnsiTheme="minorHAnsi" w:cstheme="minorBidi"/>
          <w:noProof/>
          <w:sz w:val="22"/>
          <w:szCs w:val="22"/>
        </w:rPr>
      </w:pPr>
      <w:r>
        <w:rPr>
          <w:rFonts w:ascii="Times New Roman" w:eastAsia="Times New Roman" w:hAnsi="Times New Roman"/>
          <w:sz w:val="24"/>
          <w:lang w:val="id-ID"/>
        </w:rPr>
        <w:fldChar w:fldCharType="begin"/>
      </w:r>
      <w:r w:rsidR="001F4DA6">
        <w:rPr>
          <w:rFonts w:ascii="Times New Roman" w:eastAsia="Times New Roman" w:hAnsi="Times New Roman"/>
          <w:sz w:val="24"/>
          <w:lang w:val="id-ID"/>
        </w:rPr>
        <w:instrText xml:space="preserve"> TOC \o "1-3" \h \z \u </w:instrText>
      </w:r>
      <w:r>
        <w:rPr>
          <w:rFonts w:ascii="Times New Roman" w:eastAsia="Times New Roman" w:hAnsi="Times New Roman"/>
          <w:sz w:val="24"/>
          <w:lang w:val="id-ID"/>
        </w:rPr>
        <w:fldChar w:fldCharType="separate"/>
      </w:r>
      <w:hyperlink w:anchor="_Toc44407077" w:history="1">
        <w:r w:rsidR="003920AA" w:rsidRPr="003920AA">
          <w:rPr>
            <w:rStyle w:val="Hyperlink"/>
            <w:rFonts w:ascii="Times New Roman" w:eastAsia="Times New Roman" w:hAnsi="Times New Roman"/>
            <w:noProof/>
            <w:lang w:val="id-ID"/>
          </w:rPr>
          <w:t>SAMPUL DALAM</w:t>
        </w:r>
        <w:r w:rsidR="003920AA" w:rsidRPr="003920AA">
          <w:rPr>
            <w:noProof/>
            <w:webHidden/>
          </w:rPr>
          <w:tab/>
        </w:r>
      </w:hyperlink>
    </w:p>
    <w:p w:rsidR="003920AA" w:rsidRPr="003920AA" w:rsidRDefault="003920AA">
      <w:pPr>
        <w:pStyle w:val="TOC1"/>
        <w:tabs>
          <w:tab w:val="right" w:leader="dot" w:pos="6221"/>
        </w:tabs>
        <w:rPr>
          <w:rFonts w:asciiTheme="minorHAnsi" w:eastAsiaTheme="minorEastAsia" w:hAnsiTheme="minorHAnsi" w:cstheme="minorBidi"/>
          <w:noProof/>
          <w:sz w:val="22"/>
          <w:szCs w:val="22"/>
        </w:rPr>
      </w:pPr>
      <w:hyperlink w:anchor="_Toc44407078" w:history="1">
        <w:r w:rsidRPr="003920AA">
          <w:rPr>
            <w:rStyle w:val="Hyperlink"/>
            <w:rFonts w:ascii="Times New Roman" w:eastAsia="Times New Roman" w:hAnsi="Times New Roman"/>
            <w:noProof/>
          </w:rPr>
          <w:t>KATA PENGANTAR</w:t>
        </w:r>
        <w:r w:rsidRPr="003920AA">
          <w:rPr>
            <w:noProof/>
            <w:webHidden/>
          </w:rPr>
          <w:tab/>
        </w:r>
        <w:r w:rsidRPr="003920AA">
          <w:rPr>
            <w:noProof/>
            <w:webHidden/>
          </w:rPr>
          <w:fldChar w:fldCharType="begin"/>
        </w:r>
        <w:r w:rsidRPr="003920AA">
          <w:rPr>
            <w:noProof/>
            <w:webHidden/>
          </w:rPr>
          <w:instrText xml:space="preserve"> PAGEREF _Toc44407078 \h </w:instrText>
        </w:r>
        <w:r w:rsidRPr="003920AA">
          <w:rPr>
            <w:noProof/>
            <w:webHidden/>
          </w:rPr>
        </w:r>
        <w:r w:rsidRPr="003920AA">
          <w:rPr>
            <w:noProof/>
            <w:webHidden/>
          </w:rPr>
          <w:fldChar w:fldCharType="separate"/>
        </w:r>
        <w:r w:rsidRPr="003920AA">
          <w:rPr>
            <w:noProof/>
            <w:webHidden/>
          </w:rPr>
          <w:t>i</w:t>
        </w:r>
        <w:r w:rsidRPr="003920AA">
          <w:rPr>
            <w:noProof/>
            <w:webHidden/>
          </w:rPr>
          <w:fldChar w:fldCharType="end"/>
        </w:r>
      </w:hyperlink>
    </w:p>
    <w:p w:rsidR="003920AA" w:rsidRPr="003920AA" w:rsidRDefault="003920AA">
      <w:pPr>
        <w:pStyle w:val="TOC1"/>
        <w:tabs>
          <w:tab w:val="right" w:leader="dot" w:pos="6221"/>
        </w:tabs>
        <w:rPr>
          <w:rFonts w:asciiTheme="minorHAnsi" w:eastAsiaTheme="minorEastAsia" w:hAnsiTheme="minorHAnsi" w:cstheme="minorBidi"/>
          <w:noProof/>
          <w:sz w:val="22"/>
          <w:szCs w:val="22"/>
        </w:rPr>
      </w:pPr>
      <w:hyperlink w:anchor="_Toc44407079" w:history="1">
        <w:r w:rsidRPr="003920AA">
          <w:rPr>
            <w:rStyle w:val="Hyperlink"/>
            <w:rFonts w:ascii="Times New Roman" w:eastAsia="Times New Roman" w:hAnsi="Times New Roman"/>
            <w:noProof/>
            <w:lang w:val="id-ID"/>
          </w:rPr>
          <w:t>Daftar Isi</w:t>
        </w:r>
        <w:r w:rsidRPr="003920AA">
          <w:rPr>
            <w:noProof/>
            <w:webHidden/>
          </w:rPr>
          <w:tab/>
        </w:r>
        <w:r w:rsidRPr="003920AA">
          <w:rPr>
            <w:noProof/>
            <w:webHidden/>
          </w:rPr>
          <w:fldChar w:fldCharType="begin"/>
        </w:r>
        <w:r w:rsidRPr="003920AA">
          <w:rPr>
            <w:noProof/>
            <w:webHidden/>
          </w:rPr>
          <w:instrText xml:space="preserve"> PAGEREF _Toc44407079 \h </w:instrText>
        </w:r>
        <w:r w:rsidRPr="003920AA">
          <w:rPr>
            <w:noProof/>
            <w:webHidden/>
          </w:rPr>
        </w:r>
        <w:r w:rsidRPr="003920AA">
          <w:rPr>
            <w:noProof/>
            <w:webHidden/>
          </w:rPr>
          <w:fldChar w:fldCharType="separate"/>
        </w:r>
        <w:r w:rsidRPr="003920AA">
          <w:rPr>
            <w:noProof/>
            <w:webHidden/>
          </w:rPr>
          <w:t>ii</w:t>
        </w:r>
        <w:r w:rsidRPr="003920AA">
          <w:rPr>
            <w:noProof/>
            <w:webHidden/>
          </w:rPr>
          <w:fldChar w:fldCharType="end"/>
        </w:r>
      </w:hyperlink>
    </w:p>
    <w:p w:rsidR="003920AA" w:rsidRPr="003920AA" w:rsidRDefault="003920AA">
      <w:pPr>
        <w:pStyle w:val="TOC1"/>
        <w:tabs>
          <w:tab w:val="right" w:leader="dot" w:pos="6221"/>
        </w:tabs>
        <w:rPr>
          <w:rFonts w:asciiTheme="minorHAnsi" w:eastAsiaTheme="minorEastAsia" w:hAnsiTheme="minorHAnsi" w:cstheme="minorBidi"/>
          <w:noProof/>
          <w:sz w:val="22"/>
          <w:szCs w:val="22"/>
        </w:rPr>
      </w:pPr>
      <w:hyperlink w:anchor="_Toc44407080" w:history="1">
        <w:r w:rsidRPr="003920AA">
          <w:rPr>
            <w:rStyle w:val="Hyperlink"/>
            <w:rFonts w:ascii="Times New Roman" w:eastAsia="Times New Roman" w:hAnsi="Times New Roman"/>
            <w:noProof/>
          </w:rPr>
          <w:t>UNTUK KEBERSIHAN UMUM DAN KELAS</w:t>
        </w:r>
        <w:r w:rsidRPr="003920AA">
          <w:rPr>
            <w:noProof/>
            <w:webHidden/>
          </w:rPr>
          <w:tab/>
        </w:r>
        <w:r w:rsidRPr="003920AA">
          <w:rPr>
            <w:noProof/>
            <w:webHidden/>
          </w:rPr>
          <w:fldChar w:fldCharType="begin"/>
        </w:r>
        <w:r w:rsidRPr="003920AA">
          <w:rPr>
            <w:noProof/>
            <w:webHidden/>
          </w:rPr>
          <w:instrText xml:space="preserve"> PAGEREF _Toc44407080 \h </w:instrText>
        </w:r>
        <w:r w:rsidRPr="003920AA">
          <w:rPr>
            <w:noProof/>
            <w:webHidden/>
          </w:rPr>
        </w:r>
        <w:r w:rsidRPr="003920AA">
          <w:rPr>
            <w:noProof/>
            <w:webHidden/>
          </w:rPr>
          <w:fldChar w:fldCharType="separate"/>
        </w:r>
        <w:r w:rsidRPr="003920AA">
          <w:rPr>
            <w:noProof/>
            <w:webHidden/>
          </w:rPr>
          <w:t>1</w:t>
        </w:r>
        <w:r w:rsidRPr="003920AA">
          <w:rPr>
            <w:noProof/>
            <w:webHidden/>
          </w:rPr>
          <w:fldChar w:fldCharType="end"/>
        </w:r>
      </w:hyperlink>
    </w:p>
    <w:p w:rsidR="003920AA" w:rsidRPr="003920AA" w:rsidRDefault="003920AA">
      <w:pPr>
        <w:pStyle w:val="TOC1"/>
        <w:tabs>
          <w:tab w:val="left" w:pos="440"/>
          <w:tab w:val="right" w:leader="dot" w:pos="6221"/>
        </w:tabs>
        <w:rPr>
          <w:rFonts w:asciiTheme="minorHAnsi" w:eastAsiaTheme="minorEastAsia" w:hAnsiTheme="minorHAnsi" w:cstheme="minorBidi"/>
          <w:noProof/>
          <w:sz w:val="22"/>
          <w:szCs w:val="22"/>
        </w:rPr>
      </w:pPr>
      <w:hyperlink w:anchor="_Toc44407081" w:history="1">
        <w:r w:rsidRPr="003920AA">
          <w:rPr>
            <w:rStyle w:val="Hyperlink"/>
            <w:rFonts w:ascii="Times New Roman" w:eastAsia="Times New Roman" w:hAnsi="Times New Roman"/>
            <w:noProof/>
          </w:rPr>
          <w:t>I.</w:t>
        </w:r>
        <w:r w:rsidRPr="003920AA">
          <w:rPr>
            <w:rFonts w:asciiTheme="minorHAnsi" w:eastAsiaTheme="minorEastAsia" w:hAnsiTheme="minorHAnsi" w:cstheme="minorBidi"/>
            <w:noProof/>
            <w:sz w:val="22"/>
            <w:szCs w:val="22"/>
          </w:rPr>
          <w:tab/>
        </w:r>
        <w:r w:rsidRPr="003920AA">
          <w:rPr>
            <w:rStyle w:val="Hyperlink"/>
            <w:rFonts w:ascii="Times New Roman" w:eastAsia="Times New Roman" w:hAnsi="Times New Roman"/>
            <w:noProof/>
          </w:rPr>
          <w:t>PEDOMAN BAGI PEGAWAI, MAHASISWA DAN MITRA</w:t>
        </w:r>
        <w:r w:rsidRPr="003920AA">
          <w:rPr>
            <w:noProof/>
            <w:webHidden/>
          </w:rPr>
          <w:tab/>
        </w:r>
        <w:r w:rsidRPr="003920AA">
          <w:rPr>
            <w:noProof/>
            <w:webHidden/>
          </w:rPr>
          <w:fldChar w:fldCharType="begin"/>
        </w:r>
        <w:r w:rsidRPr="003920AA">
          <w:rPr>
            <w:noProof/>
            <w:webHidden/>
          </w:rPr>
          <w:instrText xml:space="preserve"> PAGEREF _Toc44407081 \h </w:instrText>
        </w:r>
        <w:r w:rsidRPr="003920AA">
          <w:rPr>
            <w:noProof/>
            <w:webHidden/>
          </w:rPr>
        </w:r>
        <w:r w:rsidRPr="003920AA">
          <w:rPr>
            <w:noProof/>
            <w:webHidden/>
          </w:rPr>
          <w:fldChar w:fldCharType="separate"/>
        </w:r>
        <w:r w:rsidRPr="003920AA">
          <w:rPr>
            <w:noProof/>
            <w:webHidden/>
          </w:rPr>
          <w:t>2</w:t>
        </w:r>
        <w:r w:rsidRPr="003920AA">
          <w:rPr>
            <w:noProof/>
            <w:webHidden/>
          </w:rPr>
          <w:fldChar w:fldCharType="end"/>
        </w:r>
      </w:hyperlink>
    </w:p>
    <w:p w:rsidR="003920AA" w:rsidRPr="003920AA" w:rsidRDefault="003920AA">
      <w:pPr>
        <w:pStyle w:val="TOC2"/>
        <w:rPr>
          <w:rFonts w:asciiTheme="minorHAnsi" w:eastAsiaTheme="minorEastAsia" w:hAnsiTheme="minorHAnsi" w:cstheme="minorBidi"/>
          <w:noProof/>
          <w:sz w:val="22"/>
          <w:szCs w:val="22"/>
        </w:rPr>
      </w:pPr>
      <w:hyperlink w:anchor="_Toc44407082" w:history="1">
        <w:r w:rsidRPr="003920AA">
          <w:rPr>
            <w:rStyle w:val="Hyperlink"/>
            <w:rFonts w:ascii="Times New Roman" w:eastAsia="Times New Roman" w:hAnsi="Times New Roman"/>
            <w:noProof/>
          </w:rPr>
          <w:t>1.</w:t>
        </w:r>
        <w:r w:rsidRPr="003920AA">
          <w:rPr>
            <w:rFonts w:asciiTheme="minorHAnsi" w:eastAsiaTheme="minorEastAsia" w:hAnsiTheme="minorHAnsi" w:cstheme="minorBidi"/>
            <w:noProof/>
            <w:sz w:val="22"/>
            <w:szCs w:val="22"/>
          </w:rPr>
          <w:tab/>
        </w:r>
        <w:r w:rsidRPr="003920AA">
          <w:rPr>
            <w:rStyle w:val="Hyperlink"/>
            <w:rFonts w:ascii="Times New Roman" w:eastAsia="Times New Roman" w:hAnsi="Times New Roman"/>
            <w:noProof/>
          </w:rPr>
          <w:t>Bagi Pegawai</w:t>
        </w:r>
        <w:r w:rsidRPr="003920AA">
          <w:rPr>
            <w:noProof/>
            <w:webHidden/>
          </w:rPr>
          <w:tab/>
        </w:r>
        <w:r w:rsidRPr="003920AA">
          <w:rPr>
            <w:noProof/>
            <w:webHidden/>
          </w:rPr>
          <w:fldChar w:fldCharType="begin"/>
        </w:r>
        <w:r w:rsidRPr="003920AA">
          <w:rPr>
            <w:noProof/>
            <w:webHidden/>
          </w:rPr>
          <w:instrText xml:space="preserve"> PAGEREF _Toc44407082 \h </w:instrText>
        </w:r>
        <w:r w:rsidRPr="003920AA">
          <w:rPr>
            <w:noProof/>
            <w:webHidden/>
          </w:rPr>
        </w:r>
        <w:r w:rsidRPr="003920AA">
          <w:rPr>
            <w:noProof/>
            <w:webHidden/>
          </w:rPr>
          <w:fldChar w:fldCharType="separate"/>
        </w:r>
        <w:r w:rsidRPr="003920AA">
          <w:rPr>
            <w:noProof/>
            <w:webHidden/>
          </w:rPr>
          <w:t>2</w:t>
        </w:r>
        <w:r w:rsidRPr="003920AA">
          <w:rPr>
            <w:noProof/>
            <w:webHidden/>
          </w:rPr>
          <w:fldChar w:fldCharType="end"/>
        </w:r>
      </w:hyperlink>
    </w:p>
    <w:p w:rsidR="003920AA" w:rsidRPr="003920AA" w:rsidRDefault="003920AA">
      <w:pPr>
        <w:pStyle w:val="TOC2"/>
        <w:rPr>
          <w:rFonts w:asciiTheme="minorHAnsi" w:eastAsiaTheme="minorEastAsia" w:hAnsiTheme="minorHAnsi" w:cstheme="minorBidi"/>
          <w:noProof/>
          <w:sz w:val="22"/>
          <w:szCs w:val="22"/>
        </w:rPr>
      </w:pPr>
      <w:hyperlink w:anchor="_Toc44407083" w:history="1">
        <w:r w:rsidRPr="003920AA">
          <w:rPr>
            <w:rStyle w:val="Hyperlink"/>
            <w:rFonts w:ascii="Times New Roman" w:eastAsia="Times New Roman" w:hAnsi="Times New Roman"/>
            <w:noProof/>
          </w:rPr>
          <w:t>2.</w:t>
        </w:r>
        <w:r w:rsidRPr="003920AA">
          <w:rPr>
            <w:rFonts w:asciiTheme="minorHAnsi" w:eastAsiaTheme="minorEastAsia" w:hAnsiTheme="minorHAnsi" w:cstheme="minorBidi"/>
            <w:noProof/>
            <w:sz w:val="22"/>
            <w:szCs w:val="22"/>
          </w:rPr>
          <w:tab/>
        </w:r>
        <w:r w:rsidRPr="003920AA">
          <w:rPr>
            <w:rStyle w:val="Hyperlink"/>
            <w:rFonts w:ascii="Times New Roman" w:eastAsia="Times New Roman" w:hAnsi="Times New Roman"/>
            <w:noProof/>
          </w:rPr>
          <w:t>Bagi Mahasiswa</w:t>
        </w:r>
        <w:r w:rsidRPr="003920AA">
          <w:rPr>
            <w:noProof/>
            <w:webHidden/>
          </w:rPr>
          <w:tab/>
        </w:r>
        <w:r w:rsidRPr="003920AA">
          <w:rPr>
            <w:noProof/>
            <w:webHidden/>
          </w:rPr>
          <w:fldChar w:fldCharType="begin"/>
        </w:r>
        <w:r w:rsidRPr="003920AA">
          <w:rPr>
            <w:noProof/>
            <w:webHidden/>
          </w:rPr>
          <w:instrText xml:space="preserve"> PAGEREF _Toc44407083 \h </w:instrText>
        </w:r>
        <w:r w:rsidRPr="003920AA">
          <w:rPr>
            <w:noProof/>
            <w:webHidden/>
          </w:rPr>
        </w:r>
        <w:r w:rsidRPr="003920AA">
          <w:rPr>
            <w:noProof/>
            <w:webHidden/>
          </w:rPr>
          <w:fldChar w:fldCharType="separate"/>
        </w:r>
        <w:r w:rsidRPr="003920AA">
          <w:rPr>
            <w:noProof/>
            <w:webHidden/>
          </w:rPr>
          <w:t>4</w:t>
        </w:r>
        <w:r w:rsidRPr="003920AA">
          <w:rPr>
            <w:noProof/>
            <w:webHidden/>
          </w:rPr>
          <w:fldChar w:fldCharType="end"/>
        </w:r>
      </w:hyperlink>
    </w:p>
    <w:p w:rsidR="003920AA" w:rsidRPr="003920AA" w:rsidRDefault="003920AA">
      <w:pPr>
        <w:pStyle w:val="TOC2"/>
        <w:rPr>
          <w:rFonts w:asciiTheme="minorHAnsi" w:eastAsiaTheme="minorEastAsia" w:hAnsiTheme="minorHAnsi" w:cstheme="minorBidi"/>
          <w:noProof/>
          <w:sz w:val="22"/>
          <w:szCs w:val="22"/>
        </w:rPr>
      </w:pPr>
      <w:hyperlink w:anchor="_Toc44407084" w:history="1">
        <w:r w:rsidRPr="003920AA">
          <w:rPr>
            <w:rStyle w:val="Hyperlink"/>
            <w:rFonts w:ascii="Times New Roman" w:eastAsia="Times New Roman" w:hAnsi="Times New Roman"/>
            <w:noProof/>
            <w:lang w:val="id-ID"/>
          </w:rPr>
          <w:t>3.</w:t>
        </w:r>
        <w:r w:rsidRPr="003920AA">
          <w:rPr>
            <w:rFonts w:asciiTheme="minorHAnsi" w:eastAsiaTheme="minorEastAsia" w:hAnsiTheme="minorHAnsi" w:cstheme="minorBidi"/>
            <w:noProof/>
            <w:sz w:val="22"/>
            <w:szCs w:val="22"/>
          </w:rPr>
          <w:tab/>
        </w:r>
        <w:r w:rsidRPr="003920AA">
          <w:rPr>
            <w:rStyle w:val="Hyperlink"/>
            <w:rFonts w:ascii="Times New Roman" w:eastAsia="Times New Roman" w:hAnsi="Times New Roman"/>
            <w:noProof/>
          </w:rPr>
          <w:t>Bagi Mitra</w:t>
        </w:r>
        <w:r w:rsidRPr="003920AA">
          <w:rPr>
            <w:noProof/>
            <w:webHidden/>
          </w:rPr>
          <w:tab/>
        </w:r>
        <w:r w:rsidRPr="003920AA">
          <w:rPr>
            <w:noProof/>
            <w:webHidden/>
          </w:rPr>
          <w:fldChar w:fldCharType="begin"/>
        </w:r>
        <w:r w:rsidRPr="003920AA">
          <w:rPr>
            <w:noProof/>
            <w:webHidden/>
          </w:rPr>
          <w:instrText xml:space="preserve"> PAGEREF _Toc44407084 \h </w:instrText>
        </w:r>
        <w:r w:rsidRPr="003920AA">
          <w:rPr>
            <w:noProof/>
            <w:webHidden/>
          </w:rPr>
        </w:r>
        <w:r w:rsidRPr="003920AA">
          <w:rPr>
            <w:noProof/>
            <w:webHidden/>
          </w:rPr>
          <w:fldChar w:fldCharType="separate"/>
        </w:r>
        <w:r w:rsidRPr="003920AA">
          <w:rPr>
            <w:noProof/>
            <w:webHidden/>
          </w:rPr>
          <w:t>7</w:t>
        </w:r>
        <w:r w:rsidRPr="003920AA">
          <w:rPr>
            <w:noProof/>
            <w:webHidden/>
          </w:rPr>
          <w:fldChar w:fldCharType="end"/>
        </w:r>
      </w:hyperlink>
    </w:p>
    <w:p w:rsidR="003920AA" w:rsidRPr="003920AA" w:rsidRDefault="003920AA">
      <w:pPr>
        <w:pStyle w:val="TOC1"/>
        <w:tabs>
          <w:tab w:val="left" w:pos="440"/>
          <w:tab w:val="right" w:leader="dot" w:pos="6221"/>
        </w:tabs>
        <w:rPr>
          <w:rFonts w:asciiTheme="minorHAnsi" w:eastAsiaTheme="minorEastAsia" w:hAnsiTheme="minorHAnsi" w:cstheme="minorBidi"/>
          <w:noProof/>
          <w:sz w:val="22"/>
          <w:szCs w:val="22"/>
        </w:rPr>
      </w:pPr>
      <w:hyperlink w:anchor="_Toc44407085" w:history="1">
        <w:r w:rsidRPr="003920AA">
          <w:rPr>
            <w:rStyle w:val="Hyperlink"/>
            <w:rFonts w:ascii="Times New Roman" w:eastAsia="Times New Roman" w:hAnsi="Times New Roman"/>
            <w:noProof/>
          </w:rPr>
          <w:t>II.</w:t>
        </w:r>
        <w:r w:rsidRPr="003920AA">
          <w:rPr>
            <w:rFonts w:asciiTheme="minorHAnsi" w:eastAsiaTheme="minorEastAsia" w:hAnsiTheme="minorHAnsi" w:cstheme="minorBidi"/>
            <w:noProof/>
            <w:sz w:val="22"/>
            <w:szCs w:val="22"/>
          </w:rPr>
          <w:tab/>
        </w:r>
        <w:r w:rsidRPr="003920AA">
          <w:rPr>
            <w:rStyle w:val="Hyperlink"/>
            <w:rFonts w:ascii="Times New Roman" w:eastAsia="Times New Roman" w:hAnsi="Times New Roman"/>
            <w:noProof/>
          </w:rPr>
          <w:t>PEDOMAN UMUM BAGI UNIT TERKAIT</w:t>
        </w:r>
        <w:r w:rsidRPr="003920AA">
          <w:rPr>
            <w:noProof/>
            <w:webHidden/>
          </w:rPr>
          <w:tab/>
        </w:r>
        <w:r w:rsidRPr="003920AA">
          <w:rPr>
            <w:noProof/>
            <w:webHidden/>
          </w:rPr>
          <w:fldChar w:fldCharType="begin"/>
        </w:r>
        <w:r w:rsidRPr="003920AA">
          <w:rPr>
            <w:noProof/>
            <w:webHidden/>
          </w:rPr>
          <w:instrText xml:space="preserve"> PAGEREF _Toc44407085 \h </w:instrText>
        </w:r>
        <w:r w:rsidRPr="003920AA">
          <w:rPr>
            <w:noProof/>
            <w:webHidden/>
          </w:rPr>
        </w:r>
        <w:r w:rsidRPr="003920AA">
          <w:rPr>
            <w:noProof/>
            <w:webHidden/>
          </w:rPr>
          <w:fldChar w:fldCharType="separate"/>
        </w:r>
        <w:r w:rsidRPr="003920AA">
          <w:rPr>
            <w:noProof/>
            <w:webHidden/>
          </w:rPr>
          <w:t>9</w:t>
        </w:r>
        <w:r w:rsidRPr="003920AA">
          <w:rPr>
            <w:noProof/>
            <w:webHidden/>
          </w:rPr>
          <w:fldChar w:fldCharType="end"/>
        </w:r>
      </w:hyperlink>
    </w:p>
    <w:p w:rsidR="003920AA" w:rsidRPr="003920AA" w:rsidRDefault="003920AA">
      <w:pPr>
        <w:pStyle w:val="TOC2"/>
        <w:rPr>
          <w:rFonts w:asciiTheme="minorHAnsi" w:eastAsiaTheme="minorEastAsia" w:hAnsiTheme="minorHAnsi" w:cstheme="minorBidi"/>
          <w:noProof/>
          <w:sz w:val="22"/>
          <w:szCs w:val="22"/>
        </w:rPr>
      </w:pPr>
      <w:hyperlink w:anchor="_Toc44407086" w:history="1">
        <w:r w:rsidRPr="003920AA">
          <w:rPr>
            <w:rStyle w:val="Hyperlink"/>
            <w:rFonts w:ascii="Times New Roman" w:eastAsia="Times New Roman" w:hAnsi="Times New Roman"/>
            <w:noProof/>
          </w:rPr>
          <w:t>1.</w:t>
        </w:r>
        <w:r w:rsidRPr="003920AA">
          <w:rPr>
            <w:rFonts w:asciiTheme="minorHAnsi" w:eastAsiaTheme="minorEastAsia" w:hAnsiTheme="minorHAnsi" w:cstheme="minorBidi"/>
            <w:noProof/>
            <w:sz w:val="22"/>
            <w:szCs w:val="22"/>
          </w:rPr>
          <w:tab/>
        </w:r>
        <w:r w:rsidRPr="003920AA">
          <w:rPr>
            <w:rStyle w:val="Hyperlink"/>
            <w:rFonts w:ascii="Times New Roman" w:eastAsia="Times New Roman" w:hAnsi="Times New Roman"/>
            <w:noProof/>
          </w:rPr>
          <w:t>Pimpinan Unit Kerja</w:t>
        </w:r>
        <w:r w:rsidRPr="003920AA">
          <w:rPr>
            <w:noProof/>
            <w:webHidden/>
          </w:rPr>
          <w:tab/>
        </w:r>
        <w:r w:rsidRPr="003920AA">
          <w:rPr>
            <w:noProof/>
            <w:webHidden/>
          </w:rPr>
          <w:fldChar w:fldCharType="begin"/>
        </w:r>
        <w:r w:rsidRPr="003920AA">
          <w:rPr>
            <w:noProof/>
            <w:webHidden/>
          </w:rPr>
          <w:instrText xml:space="preserve"> PAGEREF _Toc44407086 \h </w:instrText>
        </w:r>
        <w:r w:rsidRPr="003920AA">
          <w:rPr>
            <w:noProof/>
            <w:webHidden/>
          </w:rPr>
        </w:r>
        <w:r w:rsidRPr="003920AA">
          <w:rPr>
            <w:noProof/>
            <w:webHidden/>
          </w:rPr>
          <w:fldChar w:fldCharType="separate"/>
        </w:r>
        <w:r w:rsidRPr="003920AA">
          <w:rPr>
            <w:noProof/>
            <w:webHidden/>
          </w:rPr>
          <w:t>9</w:t>
        </w:r>
        <w:r w:rsidRPr="003920AA">
          <w:rPr>
            <w:noProof/>
            <w:webHidden/>
          </w:rPr>
          <w:fldChar w:fldCharType="end"/>
        </w:r>
      </w:hyperlink>
    </w:p>
    <w:p w:rsidR="003920AA" w:rsidRPr="003920AA" w:rsidRDefault="003920AA">
      <w:pPr>
        <w:pStyle w:val="TOC2"/>
        <w:rPr>
          <w:rFonts w:asciiTheme="minorHAnsi" w:eastAsiaTheme="minorEastAsia" w:hAnsiTheme="minorHAnsi" w:cstheme="minorBidi"/>
          <w:noProof/>
          <w:sz w:val="22"/>
          <w:szCs w:val="22"/>
        </w:rPr>
      </w:pPr>
      <w:hyperlink w:anchor="_Toc44407087" w:history="1">
        <w:r w:rsidRPr="003920AA">
          <w:rPr>
            <w:rStyle w:val="Hyperlink"/>
            <w:rFonts w:ascii="Times New Roman" w:eastAsia="Times New Roman" w:hAnsi="Times New Roman"/>
            <w:noProof/>
          </w:rPr>
          <w:t>2.</w:t>
        </w:r>
        <w:r w:rsidRPr="003920AA">
          <w:rPr>
            <w:rFonts w:asciiTheme="minorHAnsi" w:eastAsiaTheme="minorEastAsia" w:hAnsiTheme="minorHAnsi" w:cstheme="minorBidi"/>
            <w:noProof/>
            <w:sz w:val="22"/>
            <w:szCs w:val="22"/>
          </w:rPr>
          <w:tab/>
        </w:r>
        <w:r w:rsidRPr="003920AA">
          <w:rPr>
            <w:rStyle w:val="Hyperlink"/>
            <w:rFonts w:ascii="Times New Roman" w:eastAsia="Times New Roman" w:hAnsi="Times New Roman"/>
            <w:noProof/>
          </w:rPr>
          <w:t>Dosen Pengampu</w:t>
        </w:r>
        <w:r w:rsidRPr="003920AA">
          <w:rPr>
            <w:noProof/>
            <w:webHidden/>
          </w:rPr>
          <w:tab/>
        </w:r>
        <w:r w:rsidRPr="003920AA">
          <w:rPr>
            <w:noProof/>
            <w:webHidden/>
          </w:rPr>
          <w:fldChar w:fldCharType="begin"/>
        </w:r>
        <w:r w:rsidRPr="003920AA">
          <w:rPr>
            <w:noProof/>
            <w:webHidden/>
          </w:rPr>
          <w:instrText xml:space="preserve"> PAGEREF _Toc44407087 \h </w:instrText>
        </w:r>
        <w:r w:rsidRPr="003920AA">
          <w:rPr>
            <w:noProof/>
            <w:webHidden/>
          </w:rPr>
        </w:r>
        <w:r w:rsidRPr="003920AA">
          <w:rPr>
            <w:noProof/>
            <w:webHidden/>
          </w:rPr>
          <w:fldChar w:fldCharType="separate"/>
        </w:r>
        <w:r w:rsidRPr="003920AA">
          <w:rPr>
            <w:noProof/>
            <w:webHidden/>
          </w:rPr>
          <w:t>10</w:t>
        </w:r>
        <w:r w:rsidRPr="003920AA">
          <w:rPr>
            <w:noProof/>
            <w:webHidden/>
          </w:rPr>
          <w:fldChar w:fldCharType="end"/>
        </w:r>
      </w:hyperlink>
    </w:p>
    <w:p w:rsidR="003920AA" w:rsidRPr="003920AA" w:rsidRDefault="003920AA">
      <w:pPr>
        <w:pStyle w:val="TOC2"/>
        <w:rPr>
          <w:rFonts w:asciiTheme="minorHAnsi" w:eastAsiaTheme="minorEastAsia" w:hAnsiTheme="minorHAnsi" w:cstheme="minorBidi"/>
          <w:noProof/>
          <w:sz w:val="22"/>
          <w:szCs w:val="22"/>
        </w:rPr>
      </w:pPr>
      <w:hyperlink w:anchor="_Toc44407088" w:history="1">
        <w:r w:rsidRPr="003920AA">
          <w:rPr>
            <w:rStyle w:val="Hyperlink"/>
            <w:rFonts w:ascii="Times New Roman" w:eastAsia="Times New Roman" w:hAnsi="Times New Roman"/>
            <w:noProof/>
          </w:rPr>
          <w:t>3.</w:t>
        </w:r>
        <w:r w:rsidRPr="003920AA">
          <w:rPr>
            <w:rFonts w:asciiTheme="minorHAnsi" w:eastAsiaTheme="minorEastAsia" w:hAnsiTheme="minorHAnsi" w:cstheme="minorBidi"/>
            <w:noProof/>
            <w:sz w:val="22"/>
            <w:szCs w:val="22"/>
          </w:rPr>
          <w:tab/>
        </w:r>
        <w:r w:rsidRPr="003920AA">
          <w:rPr>
            <w:rStyle w:val="Hyperlink"/>
            <w:rFonts w:ascii="Times New Roman" w:eastAsia="Times New Roman" w:hAnsi="Times New Roman"/>
            <w:noProof/>
          </w:rPr>
          <w:t>Dosen Pembimbing Akademik</w:t>
        </w:r>
        <w:r w:rsidRPr="003920AA">
          <w:rPr>
            <w:noProof/>
            <w:webHidden/>
          </w:rPr>
          <w:tab/>
        </w:r>
        <w:r w:rsidRPr="003920AA">
          <w:rPr>
            <w:noProof/>
            <w:webHidden/>
          </w:rPr>
          <w:fldChar w:fldCharType="begin"/>
        </w:r>
        <w:r w:rsidRPr="003920AA">
          <w:rPr>
            <w:noProof/>
            <w:webHidden/>
          </w:rPr>
          <w:instrText xml:space="preserve"> PAGEREF _Toc44407088 \h </w:instrText>
        </w:r>
        <w:r w:rsidRPr="003920AA">
          <w:rPr>
            <w:noProof/>
            <w:webHidden/>
          </w:rPr>
        </w:r>
        <w:r w:rsidRPr="003920AA">
          <w:rPr>
            <w:noProof/>
            <w:webHidden/>
          </w:rPr>
          <w:fldChar w:fldCharType="separate"/>
        </w:r>
        <w:r w:rsidRPr="003920AA">
          <w:rPr>
            <w:noProof/>
            <w:webHidden/>
          </w:rPr>
          <w:t>11</w:t>
        </w:r>
        <w:r w:rsidRPr="003920AA">
          <w:rPr>
            <w:noProof/>
            <w:webHidden/>
          </w:rPr>
          <w:fldChar w:fldCharType="end"/>
        </w:r>
      </w:hyperlink>
    </w:p>
    <w:p w:rsidR="003920AA" w:rsidRPr="003920AA" w:rsidRDefault="003920AA">
      <w:pPr>
        <w:pStyle w:val="TOC2"/>
        <w:rPr>
          <w:rFonts w:asciiTheme="minorHAnsi" w:eastAsiaTheme="minorEastAsia" w:hAnsiTheme="minorHAnsi" w:cstheme="minorBidi"/>
          <w:noProof/>
          <w:sz w:val="22"/>
          <w:szCs w:val="22"/>
        </w:rPr>
      </w:pPr>
      <w:hyperlink w:anchor="_Toc44407089" w:history="1">
        <w:r w:rsidRPr="003920AA">
          <w:rPr>
            <w:rStyle w:val="Hyperlink"/>
            <w:rFonts w:ascii="Times New Roman" w:eastAsia="Times New Roman" w:hAnsi="Times New Roman"/>
            <w:noProof/>
          </w:rPr>
          <w:t>4.</w:t>
        </w:r>
        <w:r w:rsidRPr="003920AA">
          <w:rPr>
            <w:rFonts w:asciiTheme="minorHAnsi" w:eastAsiaTheme="minorEastAsia" w:hAnsiTheme="minorHAnsi" w:cstheme="minorBidi"/>
            <w:noProof/>
            <w:sz w:val="22"/>
            <w:szCs w:val="22"/>
          </w:rPr>
          <w:tab/>
        </w:r>
        <w:r w:rsidRPr="003920AA">
          <w:rPr>
            <w:rStyle w:val="Hyperlink"/>
            <w:rFonts w:ascii="Times New Roman" w:eastAsia="Times New Roman" w:hAnsi="Times New Roman"/>
            <w:noProof/>
          </w:rPr>
          <w:t>Bagian Kepegawaian</w:t>
        </w:r>
        <w:r w:rsidRPr="003920AA">
          <w:rPr>
            <w:noProof/>
            <w:webHidden/>
          </w:rPr>
          <w:tab/>
        </w:r>
        <w:r w:rsidRPr="003920AA">
          <w:rPr>
            <w:noProof/>
            <w:webHidden/>
          </w:rPr>
          <w:fldChar w:fldCharType="begin"/>
        </w:r>
        <w:r w:rsidRPr="003920AA">
          <w:rPr>
            <w:noProof/>
            <w:webHidden/>
          </w:rPr>
          <w:instrText xml:space="preserve"> PAGEREF _Toc44407089 \h </w:instrText>
        </w:r>
        <w:r w:rsidRPr="003920AA">
          <w:rPr>
            <w:noProof/>
            <w:webHidden/>
          </w:rPr>
        </w:r>
        <w:r w:rsidRPr="003920AA">
          <w:rPr>
            <w:noProof/>
            <w:webHidden/>
          </w:rPr>
          <w:fldChar w:fldCharType="separate"/>
        </w:r>
        <w:r w:rsidRPr="003920AA">
          <w:rPr>
            <w:noProof/>
            <w:webHidden/>
          </w:rPr>
          <w:t>12</w:t>
        </w:r>
        <w:r w:rsidRPr="003920AA">
          <w:rPr>
            <w:noProof/>
            <w:webHidden/>
          </w:rPr>
          <w:fldChar w:fldCharType="end"/>
        </w:r>
      </w:hyperlink>
    </w:p>
    <w:p w:rsidR="003920AA" w:rsidRPr="003920AA" w:rsidRDefault="003920AA">
      <w:pPr>
        <w:pStyle w:val="TOC2"/>
        <w:rPr>
          <w:rFonts w:asciiTheme="minorHAnsi" w:eastAsiaTheme="minorEastAsia" w:hAnsiTheme="minorHAnsi" w:cstheme="minorBidi"/>
          <w:noProof/>
          <w:sz w:val="22"/>
          <w:szCs w:val="22"/>
        </w:rPr>
      </w:pPr>
      <w:hyperlink w:anchor="_Toc44407090" w:history="1">
        <w:r w:rsidRPr="003920AA">
          <w:rPr>
            <w:rStyle w:val="Hyperlink"/>
            <w:rFonts w:ascii="Times New Roman" w:eastAsia="Times New Roman" w:hAnsi="Times New Roman"/>
            <w:noProof/>
          </w:rPr>
          <w:t>5.</w:t>
        </w:r>
        <w:r w:rsidRPr="003920AA">
          <w:rPr>
            <w:rFonts w:asciiTheme="minorHAnsi" w:eastAsiaTheme="minorEastAsia" w:hAnsiTheme="minorHAnsi" w:cstheme="minorBidi"/>
            <w:noProof/>
            <w:sz w:val="22"/>
            <w:szCs w:val="22"/>
          </w:rPr>
          <w:tab/>
        </w:r>
        <w:r w:rsidRPr="003920AA">
          <w:rPr>
            <w:rStyle w:val="Hyperlink"/>
            <w:rFonts w:ascii="Times New Roman" w:eastAsia="Times New Roman" w:hAnsi="Times New Roman"/>
            <w:noProof/>
          </w:rPr>
          <w:t>SATPAM</w:t>
        </w:r>
        <w:r w:rsidRPr="003920AA">
          <w:rPr>
            <w:noProof/>
            <w:webHidden/>
          </w:rPr>
          <w:tab/>
        </w:r>
        <w:r w:rsidRPr="003920AA">
          <w:rPr>
            <w:noProof/>
            <w:webHidden/>
          </w:rPr>
          <w:fldChar w:fldCharType="begin"/>
        </w:r>
        <w:r w:rsidRPr="003920AA">
          <w:rPr>
            <w:noProof/>
            <w:webHidden/>
          </w:rPr>
          <w:instrText xml:space="preserve"> PAGEREF _Toc44407090 \h </w:instrText>
        </w:r>
        <w:r w:rsidRPr="003920AA">
          <w:rPr>
            <w:noProof/>
            <w:webHidden/>
          </w:rPr>
        </w:r>
        <w:r w:rsidRPr="003920AA">
          <w:rPr>
            <w:noProof/>
            <w:webHidden/>
          </w:rPr>
          <w:fldChar w:fldCharType="separate"/>
        </w:r>
        <w:r w:rsidRPr="003920AA">
          <w:rPr>
            <w:noProof/>
            <w:webHidden/>
          </w:rPr>
          <w:t>14</w:t>
        </w:r>
        <w:r w:rsidRPr="003920AA">
          <w:rPr>
            <w:noProof/>
            <w:webHidden/>
          </w:rPr>
          <w:fldChar w:fldCharType="end"/>
        </w:r>
      </w:hyperlink>
    </w:p>
    <w:p w:rsidR="003920AA" w:rsidRPr="003920AA" w:rsidRDefault="003920AA">
      <w:pPr>
        <w:pStyle w:val="TOC2"/>
        <w:rPr>
          <w:rFonts w:asciiTheme="minorHAnsi" w:eastAsiaTheme="minorEastAsia" w:hAnsiTheme="minorHAnsi" w:cstheme="minorBidi"/>
          <w:noProof/>
          <w:sz w:val="22"/>
          <w:szCs w:val="22"/>
        </w:rPr>
      </w:pPr>
      <w:hyperlink w:anchor="_Toc44407091" w:history="1">
        <w:r w:rsidRPr="003920AA">
          <w:rPr>
            <w:rStyle w:val="Hyperlink"/>
            <w:rFonts w:ascii="Times New Roman" w:eastAsia="Times New Roman" w:hAnsi="Times New Roman"/>
            <w:noProof/>
          </w:rPr>
          <w:t>6.</w:t>
        </w:r>
        <w:r w:rsidRPr="003920AA">
          <w:rPr>
            <w:rFonts w:asciiTheme="minorHAnsi" w:eastAsiaTheme="minorEastAsia" w:hAnsiTheme="minorHAnsi" w:cstheme="minorBidi"/>
            <w:noProof/>
            <w:sz w:val="22"/>
            <w:szCs w:val="22"/>
          </w:rPr>
          <w:tab/>
        </w:r>
        <w:r w:rsidRPr="003920AA">
          <w:rPr>
            <w:rStyle w:val="Hyperlink"/>
            <w:rFonts w:ascii="Times New Roman" w:eastAsia="Times New Roman" w:hAnsi="Times New Roman"/>
            <w:noProof/>
          </w:rPr>
          <w:t>Urusan Kerumahtanggaan</w:t>
        </w:r>
        <w:r w:rsidRPr="003920AA">
          <w:rPr>
            <w:noProof/>
            <w:webHidden/>
          </w:rPr>
          <w:tab/>
        </w:r>
        <w:r w:rsidRPr="003920AA">
          <w:rPr>
            <w:noProof/>
            <w:webHidden/>
          </w:rPr>
          <w:fldChar w:fldCharType="begin"/>
        </w:r>
        <w:r w:rsidRPr="003920AA">
          <w:rPr>
            <w:noProof/>
            <w:webHidden/>
          </w:rPr>
          <w:instrText xml:space="preserve"> PAGEREF _Toc44407091 \h </w:instrText>
        </w:r>
        <w:r w:rsidRPr="003920AA">
          <w:rPr>
            <w:noProof/>
            <w:webHidden/>
          </w:rPr>
        </w:r>
        <w:r w:rsidRPr="003920AA">
          <w:rPr>
            <w:noProof/>
            <w:webHidden/>
          </w:rPr>
          <w:fldChar w:fldCharType="separate"/>
        </w:r>
        <w:r w:rsidRPr="003920AA">
          <w:rPr>
            <w:noProof/>
            <w:webHidden/>
          </w:rPr>
          <w:t>15</w:t>
        </w:r>
        <w:r w:rsidRPr="003920AA">
          <w:rPr>
            <w:noProof/>
            <w:webHidden/>
          </w:rPr>
          <w:fldChar w:fldCharType="end"/>
        </w:r>
      </w:hyperlink>
    </w:p>
    <w:p w:rsidR="003920AA" w:rsidRPr="003920AA" w:rsidRDefault="003920AA">
      <w:pPr>
        <w:pStyle w:val="TOC2"/>
        <w:rPr>
          <w:rFonts w:asciiTheme="minorHAnsi" w:eastAsiaTheme="minorEastAsia" w:hAnsiTheme="minorHAnsi" w:cstheme="minorBidi"/>
          <w:noProof/>
          <w:sz w:val="22"/>
          <w:szCs w:val="22"/>
        </w:rPr>
      </w:pPr>
      <w:hyperlink w:anchor="_Toc44407092" w:history="1">
        <w:r w:rsidRPr="003920AA">
          <w:rPr>
            <w:rStyle w:val="Hyperlink"/>
            <w:rFonts w:ascii="Times New Roman" w:eastAsia="Times New Roman" w:hAnsi="Times New Roman"/>
            <w:noProof/>
          </w:rPr>
          <w:t>7.</w:t>
        </w:r>
        <w:r w:rsidRPr="003920AA">
          <w:rPr>
            <w:rFonts w:asciiTheme="minorHAnsi" w:eastAsiaTheme="minorEastAsia" w:hAnsiTheme="minorHAnsi" w:cstheme="minorBidi"/>
            <w:noProof/>
            <w:sz w:val="22"/>
            <w:szCs w:val="22"/>
          </w:rPr>
          <w:tab/>
        </w:r>
        <w:r w:rsidRPr="003920AA">
          <w:rPr>
            <w:rStyle w:val="Hyperlink"/>
            <w:rFonts w:ascii="Times New Roman" w:eastAsia="Times New Roman" w:hAnsi="Times New Roman"/>
            <w:noProof/>
          </w:rPr>
          <w:t>Bagian Keuangan</w:t>
        </w:r>
        <w:r w:rsidRPr="003920AA">
          <w:rPr>
            <w:noProof/>
            <w:webHidden/>
          </w:rPr>
          <w:tab/>
        </w:r>
        <w:r w:rsidRPr="003920AA">
          <w:rPr>
            <w:noProof/>
            <w:webHidden/>
          </w:rPr>
          <w:fldChar w:fldCharType="begin"/>
        </w:r>
        <w:r w:rsidRPr="003920AA">
          <w:rPr>
            <w:noProof/>
            <w:webHidden/>
          </w:rPr>
          <w:instrText xml:space="preserve"> PAGEREF _Toc44407092 \h </w:instrText>
        </w:r>
        <w:r w:rsidRPr="003920AA">
          <w:rPr>
            <w:noProof/>
            <w:webHidden/>
          </w:rPr>
        </w:r>
        <w:r w:rsidRPr="003920AA">
          <w:rPr>
            <w:noProof/>
            <w:webHidden/>
          </w:rPr>
          <w:fldChar w:fldCharType="separate"/>
        </w:r>
        <w:r w:rsidRPr="003920AA">
          <w:rPr>
            <w:noProof/>
            <w:webHidden/>
          </w:rPr>
          <w:t>16</w:t>
        </w:r>
        <w:r w:rsidRPr="003920AA">
          <w:rPr>
            <w:noProof/>
            <w:webHidden/>
          </w:rPr>
          <w:fldChar w:fldCharType="end"/>
        </w:r>
      </w:hyperlink>
    </w:p>
    <w:p w:rsidR="003920AA" w:rsidRPr="003920AA" w:rsidRDefault="003920AA">
      <w:pPr>
        <w:pStyle w:val="TOC2"/>
        <w:rPr>
          <w:rFonts w:asciiTheme="minorHAnsi" w:eastAsiaTheme="minorEastAsia" w:hAnsiTheme="minorHAnsi" w:cstheme="minorBidi"/>
          <w:noProof/>
          <w:sz w:val="22"/>
          <w:szCs w:val="22"/>
        </w:rPr>
      </w:pPr>
      <w:hyperlink w:anchor="_Toc44407093" w:history="1">
        <w:r w:rsidRPr="003920AA">
          <w:rPr>
            <w:rStyle w:val="Hyperlink"/>
            <w:rFonts w:ascii="Times New Roman" w:eastAsia="Times New Roman" w:hAnsi="Times New Roman"/>
            <w:noProof/>
          </w:rPr>
          <w:t>8.</w:t>
        </w:r>
        <w:r w:rsidRPr="003920AA">
          <w:rPr>
            <w:rFonts w:asciiTheme="minorHAnsi" w:eastAsiaTheme="minorEastAsia" w:hAnsiTheme="minorHAnsi" w:cstheme="minorBidi"/>
            <w:noProof/>
            <w:sz w:val="22"/>
            <w:szCs w:val="22"/>
          </w:rPr>
          <w:tab/>
        </w:r>
        <w:r w:rsidRPr="003920AA">
          <w:rPr>
            <w:rStyle w:val="Hyperlink"/>
            <w:rFonts w:ascii="Times New Roman" w:eastAsia="Times New Roman" w:hAnsi="Times New Roman"/>
            <w:noProof/>
          </w:rPr>
          <w:t>Administrasi Umum</w:t>
        </w:r>
        <w:r w:rsidRPr="003920AA">
          <w:rPr>
            <w:noProof/>
            <w:webHidden/>
          </w:rPr>
          <w:tab/>
        </w:r>
        <w:r w:rsidRPr="003920AA">
          <w:rPr>
            <w:noProof/>
            <w:webHidden/>
          </w:rPr>
          <w:fldChar w:fldCharType="begin"/>
        </w:r>
        <w:r w:rsidRPr="003920AA">
          <w:rPr>
            <w:noProof/>
            <w:webHidden/>
          </w:rPr>
          <w:instrText xml:space="preserve"> PAGEREF _Toc44407093 \h </w:instrText>
        </w:r>
        <w:r w:rsidRPr="003920AA">
          <w:rPr>
            <w:noProof/>
            <w:webHidden/>
          </w:rPr>
        </w:r>
        <w:r w:rsidRPr="003920AA">
          <w:rPr>
            <w:noProof/>
            <w:webHidden/>
          </w:rPr>
          <w:fldChar w:fldCharType="separate"/>
        </w:r>
        <w:r w:rsidRPr="003920AA">
          <w:rPr>
            <w:noProof/>
            <w:webHidden/>
          </w:rPr>
          <w:t>17</w:t>
        </w:r>
        <w:r w:rsidRPr="003920AA">
          <w:rPr>
            <w:noProof/>
            <w:webHidden/>
          </w:rPr>
          <w:fldChar w:fldCharType="end"/>
        </w:r>
      </w:hyperlink>
    </w:p>
    <w:p w:rsidR="003920AA" w:rsidRPr="003920AA" w:rsidRDefault="003920AA">
      <w:pPr>
        <w:pStyle w:val="TOC2"/>
        <w:rPr>
          <w:rFonts w:asciiTheme="minorHAnsi" w:eastAsiaTheme="minorEastAsia" w:hAnsiTheme="minorHAnsi" w:cstheme="minorBidi"/>
          <w:noProof/>
          <w:sz w:val="22"/>
          <w:szCs w:val="22"/>
        </w:rPr>
      </w:pPr>
      <w:hyperlink w:anchor="_Toc44407094" w:history="1">
        <w:r w:rsidRPr="003920AA">
          <w:rPr>
            <w:rStyle w:val="Hyperlink"/>
            <w:rFonts w:ascii="Times New Roman" w:eastAsia="Times New Roman" w:hAnsi="Times New Roman"/>
            <w:noProof/>
          </w:rPr>
          <w:t>9.</w:t>
        </w:r>
        <w:r w:rsidRPr="003920AA">
          <w:rPr>
            <w:rFonts w:asciiTheme="minorHAnsi" w:eastAsiaTheme="minorEastAsia" w:hAnsiTheme="minorHAnsi" w:cstheme="minorBidi"/>
            <w:noProof/>
            <w:sz w:val="22"/>
            <w:szCs w:val="22"/>
          </w:rPr>
          <w:tab/>
        </w:r>
        <w:r w:rsidRPr="003920AA">
          <w:rPr>
            <w:rStyle w:val="Hyperlink"/>
            <w:rFonts w:ascii="Times New Roman" w:eastAsia="Times New Roman" w:hAnsi="Times New Roman"/>
            <w:noProof/>
          </w:rPr>
          <w:t>Urusan Administrasi Akademik</w:t>
        </w:r>
        <w:r w:rsidRPr="003920AA">
          <w:rPr>
            <w:noProof/>
            <w:webHidden/>
          </w:rPr>
          <w:tab/>
        </w:r>
        <w:r w:rsidRPr="003920AA">
          <w:rPr>
            <w:noProof/>
            <w:webHidden/>
          </w:rPr>
          <w:fldChar w:fldCharType="begin"/>
        </w:r>
        <w:r w:rsidRPr="003920AA">
          <w:rPr>
            <w:noProof/>
            <w:webHidden/>
          </w:rPr>
          <w:instrText xml:space="preserve"> PAGEREF _Toc44407094 \h </w:instrText>
        </w:r>
        <w:r w:rsidRPr="003920AA">
          <w:rPr>
            <w:noProof/>
            <w:webHidden/>
          </w:rPr>
        </w:r>
        <w:r w:rsidRPr="003920AA">
          <w:rPr>
            <w:noProof/>
            <w:webHidden/>
          </w:rPr>
          <w:fldChar w:fldCharType="separate"/>
        </w:r>
        <w:r w:rsidRPr="003920AA">
          <w:rPr>
            <w:noProof/>
            <w:webHidden/>
          </w:rPr>
          <w:t>18</w:t>
        </w:r>
        <w:r w:rsidRPr="003920AA">
          <w:rPr>
            <w:noProof/>
            <w:webHidden/>
          </w:rPr>
          <w:fldChar w:fldCharType="end"/>
        </w:r>
      </w:hyperlink>
    </w:p>
    <w:p w:rsidR="003920AA" w:rsidRPr="003920AA" w:rsidRDefault="003920AA">
      <w:pPr>
        <w:pStyle w:val="TOC2"/>
        <w:rPr>
          <w:rFonts w:asciiTheme="minorHAnsi" w:eastAsiaTheme="minorEastAsia" w:hAnsiTheme="minorHAnsi" w:cstheme="minorBidi"/>
          <w:noProof/>
          <w:sz w:val="22"/>
          <w:szCs w:val="22"/>
        </w:rPr>
      </w:pPr>
      <w:hyperlink w:anchor="_Toc44407095" w:history="1">
        <w:r w:rsidRPr="003920AA">
          <w:rPr>
            <w:rStyle w:val="Hyperlink"/>
            <w:rFonts w:ascii="Times New Roman" w:eastAsia="Times New Roman" w:hAnsi="Times New Roman"/>
            <w:noProof/>
          </w:rPr>
          <w:t>10.</w:t>
        </w:r>
        <w:r w:rsidRPr="003920AA">
          <w:rPr>
            <w:rFonts w:asciiTheme="minorHAnsi" w:eastAsiaTheme="minorEastAsia" w:hAnsiTheme="minorHAnsi" w:cstheme="minorBidi"/>
            <w:noProof/>
            <w:sz w:val="22"/>
            <w:szCs w:val="22"/>
          </w:rPr>
          <w:tab/>
        </w:r>
        <w:r w:rsidRPr="003920AA">
          <w:rPr>
            <w:rStyle w:val="Hyperlink"/>
            <w:rFonts w:ascii="Times New Roman" w:eastAsia="Times New Roman" w:hAnsi="Times New Roman"/>
            <w:noProof/>
          </w:rPr>
          <w:t>Perpustakaan</w:t>
        </w:r>
        <w:r w:rsidRPr="003920AA">
          <w:rPr>
            <w:noProof/>
            <w:webHidden/>
          </w:rPr>
          <w:tab/>
        </w:r>
        <w:r w:rsidRPr="003920AA">
          <w:rPr>
            <w:noProof/>
            <w:webHidden/>
          </w:rPr>
          <w:fldChar w:fldCharType="begin"/>
        </w:r>
        <w:r w:rsidRPr="003920AA">
          <w:rPr>
            <w:noProof/>
            <w:webHidden/>
          </w:rPr>
          <w:instrText xml:space="preserve"> PAGEREF _Toc44407095 \h </w:instrText>
        </w:r>
        <w:r w:rsidRPr="003920AA">
          <w:rPr>
            <w:noProof/>
            <w:webHidden/>
          </w:rPr>
        </w:r>
        <w:r w:rsidRPr="003920AA">
          <w:rPr>
            <w:noProof/>
            <w:webHidden/>
          </w:rPr>
          <w:fldChar w:fldCharType="separate"/>
        </w:r>
        <w:r w:rsidRPr="003920AA">
          <w:rPr>
            <w:noProof/>
            <w:webHidden/>
          </w:rPr>
          <w:t>19</w:t>
        </w:r>
        <w:r w:rsidRPr="003920AA">
          <w:rPr>
            <w:noProof/>
            <w:webHidden/>
          </w:rPr>
          <w:fldChar w:fldCharType="end"/>
        </w:r>
      </w:hyperlink>
    </w:p>
    <w:p w:rsidR="003920AA" w:rsidRPr="003920AA" w:rsidRDefault="003920AA">
      <w:pPr>
        <w:pStyle w:val="TOC2"/>
        <w:rPr>
          <w:rFonts w:asciiTheme="minorHAnsi" w:eastAsiaTheme="minorEastAsia" w:hAnsiTheme="minorHAnsi" w:cstheme="minorBidi"/>
          <w:noProof/>
          <w:sz w:val="22"/>
          <w:szCs w:val="22"/>
        </w:rPr>
      </w:pPr>
      <w:hyperlink w:anchor="_Toc44407096" w:history="1">
        <w:r w:rsidRPr="003920AA">
          <w:rPr>
            <w:rStyle w:val="Hyperlink"/>
            <w:rFonts w:ascii="Times New Roman" w:eastAsia="Times New Roman" w:hAnsi="Times New Roman"/>
            <w:noProof/>
          </w:rPr>
          <w:t>11.</w:t>
        </w:r>
        <w:r w:rsidRPr="003920AA">
          <w:rPr>
            <w:rFonts w:asciiTheme="minorHAnsi" w:eastAsiaTheme="minorEastAsia" w:hAnsiTheme="minorHAnsi" w:cstheme="minorBidi"/>
            <w:noProof/>
            <w:sz w:val="22"/>
            <w:szCs w:val="22"/>
          </w:rPr>
          <w:tab/>
        </w:r>
        <w:r w:rsidRPr="003920AA">
          <w:rPr>
            <w:rStyle w:val="Hyperlink"/>
            <w:rFonts w:ascii="Times New Roman" w:eastAsia="Times New Roman" w:hAnsi="Times New Roman"/>
            <w:noProof/>
          </w:rPr>
          <w:t>Pengemudi/</w:t>
        </w:r>
        <w:r w:rsidRPr="003920AA">
          <w:rPr>
            <w:rStyle w:val="Hyperlink"/>
            <w:rFonts w:ascii="Times New Roman" w:eastAsia="Times New Roman" w:hAnsi="Times New Roman"/>
            <w:noProof/>
            <w:lang w:val="id-ID"/>
          </w:rPr>
          <w:t xml:space="preserve"> </w:t>
        </w:r>
        <w:r w:rsidRPr="003920AA">
          <w:rPr>
            <w:rStyle w:val="Hyperlink"/>
            <w:rFonts w:ascii="Times New Roman" w:eastAsia="Times New Roman" w:hAnsi="Times New Roman"/>
            <w:i/>
            <w:noProof/>
          </w:rPr>
          <w:t>Driver</w:t>
        </w:r>
        <w:r w:rsidRPr="003920AA">
          <w:rPr>
            <w:noProof/>
            <w:webHidden/>
          </w:rPr>
          <w:tab/>
        </w:r>
        <w:r w:rsidRPr="003920AA">
          <w:rPr>
            <w:noProof/>
            <w:webHidden/>
          </w:rPr>
          <w:fldChar w:fldCharType="begin"/>
        </w:r>
        <w:r w:rsidRPr="003920AA">
          <w:rPr>
            <w:noProof/>
            <w:webHidden/>
          </w:rPr>
          <w:instrText xml:space="preserve"> PAGEREF _Toc44407096 \h </w:instrText>
        </w:r>
        <w:r w:rsidRPr="003920AA">
          <w:rPr>
            <w:noProof/>
            <w:webHidden/>
          </w:rPr>
        </w:r>
        <w:r w:rsidRPr="003920AA">
          <w:rPr>
            <w:noProof/>
            <w:webHidden/>
          </w:rPr>
          <w:fldChar w:fldCharType="separate"/>
        </w:r>
        <w:r w:rsidRPr="003920AA">
          <w:rPr>
            <w:noProof/>
            <w:webHidden/>
          </w:rPr>
          <w:t>20</w:t>
        </w:r>
        <w:r w:rsidRPr="003920AA">
          <w:rPr>
            <w:noProof/>
            <w:webHidden/>
          </w:rPr>
          <w:fldChar w:fldCharType="end"/>
        </w:r>
      </w:hyperlink>
    </w:p>
    <w:p w:rsidR="003920AA" w:rsidRPr="003920AA" w:rsidRDefault="003920AA">
      <w:pPr>
        <w:pStyle w:val="TOC2"/>
        <w:rPr>
          <w:rFonts w:asciiTheme="minorHAnsi" w:eastAsiaTheme="minorEastAsia" w:hAnsiTheme="minorHAnsi" w:cstheme="minorBidi"/>
          <w:noProof/>
          <w:sz w:val="22"/>
          <w:szCs w:val="22"/>
        </w:rPr>
      </w:pPr>
      <w:hyperlink w:anchor="_Toc44407097" w:history="1">
        <w:r w:rsidRPr="003920AA">
          <w:rPr>
            <w:rStyle w:val="Hyperlink"/>
            <w:rFonts w:ascii="Times New Roman" w:eastAsia="Times New Roman" w:hAnsi="Times New Roman"/>
            <w:noProof/>
          </w:rPr>
          <w:t>12.</w:t>
        </w:r>
        <w:r w:rsidRPr="003920AA">
          <w:rPr>
            <w:rFonts w:asciiTheme="minorHAnsi" w:eastAsiaTheme="minorEastAsia" w:hAnsiTheme="minorHAnsi" w:cstheme="minorBidi"/>
            <w:noProof/>
            <w:sz w:val="22"/>
            <w:szCs w:val="22"/>
          </w:rPr>
          <w:tab/>
        </w:r>
        <w:r w:rsidRPr="003920AA">
          <w:rPr>
            <w:rStyle w:val="Hyperlink"/>
            <w:rFonts w:ascii="Times New Roman" w:eastAsia="Times New Roman" w:hAnsi="Times New Roman"/>
            <w:noProof/>
          </w:rPr>
          <w:t xml:space="preserve">Laboran </w:t>
        </w:r>
        <w:r w:rsidRPr="003920AA">
          <w:rPr>
            <w:rStyle w:val="Hyperlink"/>
            <w:rFonts w:ascii="Times New Roman" w:eastAsia="Times New Roman" w:hAnsi="Times New Roman"/>
            <w:i/>
            <w:noProof/>
          </w:rPr>
          <w:t>Kitchen</w:t>
        </w:r>
        <w:r w:rsidRPr="003920AA">
          <w:rPr>
            <w:noProof/>
            <w:webHidden/>
          </w:rPr>
          <w:tab/>
        </w:r>
        <w:r w:rsidRPr="003920AA">
          <w:rPr>
            <w:noProof/>
            <w:webHidden/>
          </w:rPr>
          <w:fldChar w:fldCharType="begin"/>
        </w:r>
        <w:r w:rsidRPr="003920AA">
          <w:rPr>
            <w:noProof/>
            <w:webHidden/>
          </w:rPr>
          <w:instrText xml:space="preserve"> PAGEREF _Toc44407097 \h </w:instrText>
        </w:r>
        <w:r w:rsidRPr="003920AA">
          <w:rPr>
            <w:noProof/>
            <w:webHidden/>
          </w:rPr>
        </w:r>
        <w:r w:rsidRPr="003920AA">
          <w:rPr>
            <w:noProof/>
            <w:webHidden/>
          </w:rPr>
          <w:fldChar w:fldCharType="separate"/>
        </w:r>
        <w:r w:rsidRPr="003920AA">
          <w:rPr>
            <w:noProof/>
            <w:webHidden/>
          </w:rPr>
          <w:t>20</w:t>
        </w:r>
        <w:r w:rsidRPr="003920AA">
          <w:rPr>
            <w:noProof/>
            <w:webHidden/>
          </w:rPr>
          <w:fldChar w:fldCharType="end"/>
        </w:r>
      </w:hyperlink>
    </w:p>
    <w:p w:rsidR="003920AA" w:rsidRDefault="003920AA">
      <w:pPr>
        <w:pStyle w:val="TOC2"/>
        <w:rPr>
          <w:rFonts w:asciiTheme="minorHAnsi" w:eastAsiaTheme="minorEastAsia" w:hAnsiTheme="minorHAnsi" w:cstheme="minorBidi"/>
          <w:noProof/>
          <w:sz w:val="22"/>
          <w:szCs w:val="22"/>
        </w:rPr>
      </w:pPr>
      <w:hyperlink w:anchor="_Toc44407098" w:history="1">
        <w:r w:rsidRPr="003920AA">
          <w:rPr>
            <w:rStyle w:val="Hyperlink"/>
            <w:rFonts w:ascii="Times New Roman" w:eastAsia="Times New Roman" w:hAnsi="Times New Roman"/>
            <w:noProof/>
          </w:rPr>
          <w:t>13.</w:t>
        </w:r>
        <w:r w:rsidRPr="003920AA">
          <w:rPr>
            <w:rFonts w:asciiTheme="minorHAnsi" w:eastAsiaTheme="minorEastAsia" w:hAnsiTheme="minorHAnsi" w:cstheme="minorBidi"/>
            <w:noProof/>
            <w:sz w:val="22"/>
            <w:szCs w:val="22"/>
          </w:rPr>
          <w:tab/>
        </w:r>
        <w:r w:rsidRPr="003920AA">
          <w:rPr>
            <w:rStyle w:val="Hyperlink"/>
            <w:rFonts w:ascii="Times New Roman" w:eastAsia="Times New Roman" w:hAnsi="Times New Roman"/>
            <w:noProof/>
          </w:rPr>
          <w:t xml:space="preserve">Panitia  atau </w:t>
        </w:r>
        <w:r w:rsidRPr="003920AA">
          <w:rPr>
            <w:rStyle w:val="Hyperlink"/>
            <w:rFonts w:ascii="Times New Roman" w:eastAsia="Times New Roman" w:hAnsi="Times New Roman"/>
            <w:i/>
            <w:noProof/>
          </w:rPr>
          <w:t>taskforce</w:t>
        </w:r>
        <w:r w:rsidRPr="003920AA">
          <w:rPr>
            <w:rStyle w:val="Hyperlink"/>
            <w:rFonts w:ascii="Times New Roman" w:eastAsia="Times New Roman" w:hAnsi="Times New Roman"/>
            <w:noProof/>
          </w:rPr>
          <w:t xml:space="preserve"> kegiatan</w:t>
        </w:r>
        <w:r w:rsidRPr="003920AA">
          <w:rPr>
            <w:noProof/>
            <w:webHidden/>
          </w:rPr>
          <w:tab/>
        </w:r>
        <w:r w:rsidRPr="003920AA">
          <w:rPr>
            <w:noProof/>
            <w:webHidden/>
          </w:rPr>
          <w:fldChar w:fldCharType="begin"/>
        </w:r>
        <w:r w:rsidRPr="003920AA">
          <w:rPr>
            <w:noProof/>
            <w:webHidden/>
          </w:rPr>
          <w:instrText xml:space="preserve"> PAGEREF _Toc44407098 \h </w:instrText>
        </w:r>
        <w:r w:rsidRPr="003920AA">
          <w:rPr>
            <w:noProof/>
            <w:webHidden/>
          </w:rPr>
        </w:r>
        <w:r w:rsidRPr="003920AA">
          <w:rPr>
            <w:noProof/>
            <w:webHidden/>
          </w:rPr>
          <w:fldChar w:fldCharType="separate"/>
        </w:r>
        <w:r w:rsidRPr="003920AA">
          <w:rPr>
            <w:noProof/>
            <w:webHidden/>
          </w:rPr>
          <w:t>21</w:t>
        </w:r>
        <w:r w:rsidRPr="003920AA">
          <w:rPr>
            <w:noProof/>
            <w:webHidden/>
          </w:rPr>
          <w:fldChar w:fldCharType="end"/>
        </w:r>
      </w:hyperlink>
    </w:p>
    <w:p w:rsidR="0090544E" w:rsidRPr="0090544E" w:rsidRDefault="00E26B12" w:rsidP="0090544E">
      <w:pPr>
        <w:spacing w:line="0" w:lineRule="atLeast"/>
        <w:jc w:val="center"/>
        <w:rPr>
          <w:rFonts w:ascii="Times New Roman" w:eastAsia="Times New Roman" w:hAnsi="Times New Roman"/>
          <w:sz w:val="24"/>
          <w:lang w:val="id-ID"/>
        </w:rPr>
      </w:pPr>
      <w:r>
        <w:rPr>
          <w:rFonts w:ascii="Times New Roman" w:eastAsia="Times New Roman" w:hAnsi="Times New Roman"/>
          <w:sz w:val="24"/>
          <w:lang w:val="id-ID"/>
        </w:rPr>
        <w:fldChar w:fldCharType="end"/>
      </w:r>
    </w:p>
    <w:p w:rsidR="00FC1DB4" w:rsidRDefault="00FC1DB4" w:rsidP="000F2CA3">
      <w:pPr>
        <w:spacing w:line="0" w:lineRule="atLeast"/>
        <w:jc w:val="center"/>
        <w:rPr>
          <w:rFonts w:ascii="Times New Roman" w:eastAsia="Times New Roman" w:hAnsi="Times New Roman"/>
          <w:b/>
          <w:sz w:val="28"/>
          <w:szCs w:val="28"/>
        </w:rPr>
      </w:pPr>
    </w:p>
    <w:p w:rsidR="001A3E62" w:rsidRDefault="001A3E62">
      <w:pPr>
        <w:spacing w:after="200" w:line="276" w:lineRule="auto"/>
        <w:rPr>
          <w:rFonts w:ascii="Times New Roman" w:eastAsia="Times New Roman" w:hAnsi="Times New Roman"/>
          <w:b/>
          <w:sz w:val="28"/>
          <w:szCs w:val="28"/>
        </w:rPr>
      </w:pPr>
    </w:p>
    <w:p w:rsidR="0090544E" w:rsidRDefault="0090544E" w:rsidP="000F2CA3">
      <w:pPr>
        <w:numPr>
          <w:ilvl w:val="0"/>
          <w:numId w:val="1"/>
        </w:numPr>
        <w:spacing w:line="0" w:lineRule="atLeast"/>
        <w:ind w:left="426" w:hanging="422"/>
        <w:jc w:val="center"/>
        <w:rPr>
          <w:rFonts w:ascii="Times New Roman" w:eastAsia="Times New Roman" w:hAnsi="Times New Roman"/>
          <w:b/>
          <w:sz w:val="28"/>
          <w:szCs w:val="28"/>
        </w:rPr>
        <w:sectPr w:rsidR="0090544E" w:rsidSect="0090544E">
          <w:pgSz w:w="8391" w:h="11907" w:code="11"/>
          <w:pgMar w:top="1440" w:right="1080" w:bottom="1440" w:left="1080" w:header="709" w:footer="709" w:gutter="0"/>
          <w:pgNumType w:fmt="lowerRoman" w:start="1"/>
          <w:cols w:space="708"/>
          <w:docGrid w:linePitch="360"/>
        </w:sectPr>
      </w:pPr>
    </w:p>
    <w:p w:rsidR="002C34A7" w:rsidRDefault="002C34A7" w:rsidP="003920AA">
      <w:pPr>
        <w:pStyle w:val="Heading1"/>
        <w:spacing w:before="0" w:after="240"/>
        <w:jc w:val="center"/>
        <w:rPr>
          <w:rFonts w:ascii="Times New Roman" w:eastAsia="Times New Roman" w:hAnsi="Times New Roman"/>
          <w:color w:val="auto"/>
        </w:rPr>
      </w:pPr>
      <w:bookmarkStart w:id="3" w:name="_Toc44407080"/>
      <w:r>
        <w:rPr>
          <w:rFonts w:ascii="Times New Roman" w:eastAsia="Times New Roman" w:hAnsi="Times New Roman"/>
          <w:color w:val="auto"/>
        </w:rPr>
        <w:lastRenderedPageBreak/>
        <w:t>UNTUK KEBERSIHAN UMUM DAN KELAS</w:t>
      </w:r>
      <w:bookmarkEnd w:id="3"/>
    </w:p>
    <w:p w:rsidR="002C34A7" w:rsidRPr="00532B77" w:rsidRDefault="002C34A7" w:rsidP="00532B77">
      <w:pPr>
        <w:pStyle w:val="ListParagraph"/>
        <w:numPr>
          <w:ilvl w:val="0"/>
          <w:numId w:val="48"/>
        </w:numPr>
        <w:spacing w:line="360" w:lineRule="auto"/>
        <w:ind w:left="426" w:hanging="426"/>
        <w:jc w:val="both"/>
        <w:rPr>
          <w:rFonts w:ascii="Times New Roman" w:hAnsi="Times New Roman" w:cs="Times New Roman"/>
          <w:sz w:val="24"/>
          <w:szCs w:val="24"/>
        </w:rPr>
      </w:pPr>
      <w:r w:rsidRPr="00532B77">
        <w:rPr>
          <w:rFonts w:ascii="Times New Roman" w:hAnsi="Times New Roman" w:cs="Times New Roman"/>
          <w:sz w:val="24"/>
          <w:szCs w:val="24"/>
        </w:rPr>
        <w:t>Disifektan f</w:t>
      </w:r>
      <w:r w:rsidR="00532B77">
        <w:rPr>
          <w:rFonts w:ascii="Times New Roman" w:hAnsi="Times New Roman" w:cs="Times New Roman"/>
          <w:sz w:val="24"/>
          <w:szCs w:val="24"/>
        </w:rPr>
        <w:t xml:space="preserve">asilitas umum, </w:t>
      </w:r>
      <w:proofErr w:type="gramStart"/>
      <w:r w:rsidR="00532B77">
        <w:rPr>
          <w:rFonts w:ascii="Times New Roman" w:hAnsi="Times New Roman" w:cs="Times New Roman"/>
          <w:sz w:val="24"/>
          <w:szCs w:val="24"/>
        </w:rPr>
        <w:t>kantor</w:t>
      </w:r>
      <w:proofErr w:type="gramEnd"/>
      <w:r w:rsidR="00532B77">
        <w:rPr>
          <w:rFonts w:ascii="Times New Roman" w:hAnsi="Times New Roman" w:cs="Times New Roman"/>
          <w:sz w:val="24"/>
          <w:szCs w:val="24"/>
        </w:rPr>
        <w:t xml:space="preserve"> </w:t>
      </w:r>
      <w:r w:rsidRPr="00532B77">
        <w:rPr>
          <w:rFonts w:ascii="Times New Roman" w:hAnsi="Times New Roman" w:cs="Times New Roman"/>
          <w:sz w:val="24"/>
          <w:szCs w:val="24"/>
        </w:rPr>
        <w:t>dil</w:t>
      </w:r>
      <w:r w:rsidR="00532B77">
        <w:rPr>
          <w:rFonts w:ascii="Times New Roman" w:hAnsi="Times New Roman" w:cs="Times New Roman"/>
          <w:sz w:val="24"/>
          <w:szCs w:val="24"/>
        </w:rPr>
        <w:t>akukan satu kali dalam 1 minggu.</w:t>
      </w:r>
    </w:p>
    <w:p w:rsidR="002C34A7" w:rsidRPr="00532B77" w:rsidRDefault="002C34A7" w:rsidP="00532B77">
      <w:pPr>
        <w:pStyle w:val="ListParagraph"/>
        <w:numPr>
          <w:ilvl w:val="0"/>
          <w:numId w:val="48"/>
        </w:numPr>
        <w:spacing w:line="360" w:lineRule="auto"/>
        <w:ind w:left="426" w:hanging="426"/>
        <w:jc w:val="both"/>
        <w:rPr>
          <w:rFonts w:ascii="Times New Roman" w:hAnsi="Times New Roman" w:cs="Times New Roman"/>
          <w:sz w:val="24"/>
          <w:szCs w:val="24"/>
        </w:rPr>
      </w:pPr>
      <w:r w:rsidRPr="00532B77">
        <w:rPr>
          <w:rFonts w:ascii="Times New Roman" w:hAnsi="Times New Roman" w:cs="Times New Roman"/>
          <w:sz w:val="24"/>
          <w:szCs w:val="24"/>
        </w:rPr>
        <w:t>Fasilitas umum yang kebersihannya harus diperhatikan adalah pegangan pintu, pegangan tangga, kursi tunggu, dan tombol lift.</w:t>
      </w:r>
    </w:p>
    <w:p w:rsidR="002C34A7" w:rsidRPr="00532B77" w:rsidRDefault="002C34A7" w:rsidP="00532B77">
      <w:pPr>
        <w:pStyle w:val="ListParagraph"/>
        <w:numPr>
          <w:ilvl w:val="0"/>
          <w:numId w:val="48"/>
        </w:numPr>
        <w:spacing w:line="360" w:lineRule="auto"/>
        <w:ind w:left="426" w:hanging="426"/>
        <w:jc w:val="both"/>
        <w:rPr>
          <w:rFonts w:ascii="Times New Roman" w:hAnsi="Times New Roman" w:cs="Times New Roman"/>
          <w:sz w:val="24"/>
          <w:szCs w:val="24"/>
        </w:rPr>
      </w:pPr>
      <w:r w:rsidRPr="00532B77">
        <w:rPr>
          <w:rFonts w:ascii="Times New Roman" w:hAnsi="Times New Roman" w:cs="Times New Roman"/>
          <w:sz w:val="24"/>
          <w:szCs w:val="24"/>
        </w:rPr>
        <w:t>Disinfektan dan pembersihan kelas harus diterapkan sesuai prosedur standar kebersihan sesu</w:t>
      </w:r>
      <w:r w:rsidR="00532B77">
        <w:rPr>
          <w:rFonts w:ascii="Times New Roman" w:hAnsi="Times New Roman" w:cs="Times New Roman"/>
          <w:sz w:val="24"/>
          <w:szCs w:val="24"/>
        </w:rPr>
        <w:t>ai jadwal yang dibuat fakultas (minimal 1 kali setiap shift perkuliahan)</w:t>
      </w:r>
    </w:p>
    <w:p w:rsidR="002C34A7" w:rsidRPr="00532B77" w:rsidRDefault="002C34A7" w:rsidP="00532B77">
      <w:pPr>
        <w:pStyle w:val="ListParagraph"/>
        <w:numPr>
          <w:ilvl w:val="0"/>
          <w:numId w:val="48"/>
        </w:numPr>
        <w:spacing w:line="360" w:lineRule="auto"/>
        <w:ind w:left="426" w:hanging="426"/>
        <w:jc w:val="both"/>
        <w:rPr>
          <w:rFonts w:ascii="Times New Roman" w:hAnsi="Times New Roman" w:cs="Times New Roman"/>
          <w:sz w:val="24"/>
          <w:szCs w:val="24"/>
        </w:rPr>
      </w:pPr>
      <w:r w:rsidRPr="00532B77">
        <w:rPr>
          <w:rFonts w:ascii="Times New Roman" w:hAnsi="Times New Roman" w:cs="Times New Roman"/>
          <w:sz w:val="24"/>
          <w:szCs w:val="24"/>
        </w:rPr>
        <w:t>Karyawan yang ditugaskan pada tugas pembersihan harus dilengkapi dengan peralatan pelindung diri secara memadai, seperti masker dan cairan desifektan.</w:t>
      </w:r>
    </w:p>
    <w:p w:rsidR="00532B77" w:rsidRPr="00532B77" w:rsidRDefault="00532B77" w:rsidP="00532B77">
      <w:pPr>
        <w:pStyle w:val="ListParagraph"/>
        <w:numPr>
          <w:ilvl w:val="0"/>
          <w:numId w:val="48"/>
        </w:numPr>
        <w:spacing w:line="360" w:lineRule="auto"/>
        <w:ind w:left="426" w:hanging="426"/>
        <w:jc w:val="both"/>
        <w:rPr>
          <w:rFonts w:ascii="Times New Roman" w:hAnsi="Times New Roman" w:cs="Times New Roman"/>
          <w:sz w:val="24"/>
          <w:szCs w:val="24"/>
        </w:rPr>
      </w:pPr>
      <w:r w:rsidRPr="00532B77">
        <w:rPr>
          <w:rFonts w:ascii="Times New Roman" w:hAnsi="Times New Roman" w:cs="Times New Roman"/>
          <w:sz w:val="24"/>
          <w:szCs w:val="24"/>
        </w:rPr>
        <w:t>Materi edukasi Pencegahan COVID-19 harus dipasang pada papan pengumuman atau media komunikasi lainnya.</w:t>
      </w:r>
    </w:p>
    <w:p w:rsidR="002C34A7" w:rsidRDefault="002C34A7" w:rsidP="002C34A7">
      <w:pPr>
        <w:pStyle w:val="ListParagraph"/>
      </w:pPr>
    </w:p>
    <w:p w:rsidR="00893E03" w:rsidRDefault="00893E03" w:rsidP="002C34A7">
      <w:pPr>
        <w:pStyle w:val="ListParagraph"/>
      </w:pPr>
    </w:p>
    <w:p w:rsidR="00893E03" w:rsidRDefault="00893E03" w:rsidP="002C34A7">
      <w:pPr>
        <w:pStyle w:val="ListParagraph"/>
      </w:pPr>
    </w:p>
    <w:p w:rsidR="00893E03" w:rsidRDefault="00893E03" w:rsidP="002C34A7">
      <w:pPr>
        <w:pStyle w:val="ListParagraph"/>
      </w:pPr>
    </w:p>
    <w:p w:rsidR="00893E03" w:rsidRDefault="00893E03" w:rsidP="002C34A7">
      <w:pPr>
        <w:pStyle w:val="ListParagraph"/>
      </w:pPr>
    </w:p>
    <w:p w:rsidR="00893E03" w:rsidRDefault="00893E03" w:rsidP="002C34A7">
      <w:pPr>
        <w:pStyle w:val="ListParagraph"/>
      </w:pPr>
    </w:p>
    <w:p w:rsidR="00893E03" w:rsidRDefault="00893E03" w:rsidP="002C34A7">
      <w:pPr>
        <w:pStyle w:val="ListParagraph"/>
      </w:pPr>
    </w:p>
    <w:p w:rsidR="00893E03" w:rsidRDefault="00893E03" w:rsidP="002C34A7">
      <w:pPr>
        <w:pStyle w:val="ListParagraph"/>
      </w:pPr>
    </w:p>
    <w:p w:rsidR="00893E03" w:rsidRDefault="00893E03" w:rsidP="002C34A7">
      <w:pPr>
        <w:pStyle w:val="ListParagraph"/>
      </w:pPr>
    </w:p>
    <w:p w:rsidR="00893E03" w:rsidRPr="002C34A7" w:rsidRDefault="00893E03" w:rsidP="002C34A7">
      <w:pPr>
        <w:pStyle w:val="ListParagraph"/>
      </w:pPr>
    </w:p>
    <w:p w:rsidR="00537266" w:rsidRDefault="00537266" w:rsidP="0090544E">
      <w:pPr>
        <w:pStyle w:val="Heading1"/>
        <w:numPr>
          <w:ilvl w:val="0"/>
          <w:numId w:val="24"/>
        </w:numPr>
        <w:spacing w:before="0"/>
        <w:ind w:left="426"/>
        <w:rPr>
          <w:rFonts w:ascii="Times New Roman" w:eastAsia="Times New Roman" w:hAnsi="Times New Roman"/>
          <w:color w:val="auto"/>
        </w:rPr>
      </w:pPr>
      <w:bookmarkStart w:id="4" w:name="_Toc44407081"/>
      <w:r w:rsidRPr="0090544E">
        <w:rPr>
          <w:rFonts w:ascii="Times New Roman" w:eastAsia="Times New Roman" w:hAnsi="Times New Roman"/>
          <w:color w:val="auto"/>
        </w:rPr>
        <w:lastRenderedPageBreak/>
        <w:t>PEDOMAN BAGI PEGAWAI, MAHASISWA DAN MITRA</w:t>
      </w:r>
      <w:bookmarkEnd w:id="4"/>
    </w:p>
    <w:p w:rsidR="00CC263D" w:rsidRPr="00CC263D" w:rsidRDefault="00CC263D" w:rsidP="00CC263D"/>
    <w:p w:rsidR="00537266" w:rsidRPr="000F2CA3" w:rsidRDefault="00537266" w:rsidP="000F2CA3">
      <w:pPr>
        <w:spacing w:line="200" w:lineRule="exact"/>
        <w:jc w:val="center"/>
        <w:rPr>
          <w:rFonts w:ascii="Times New Roman" w:eastAsia="Times New Roman" w:hAnsi="Times New Roman"/>
          <w:sz w:val="28"/>
          <w:szCs w:val="28"/>
        </w:rPr>
      </w:pPr>
    </w:p>
    <w:p w:rsidR="00537266" w:rsidRPr="0090544E" w:rsidRDefault="00537266" w:rsidP="0090544E">
      <w:pPr>
        <w:pStyle w:val="Heading2"/>
        <w:numPr>
          <w:ilvl w:val="0"/>
          <w:numId w:val="27"/>
        </w:numPr>
        <w:spacing w:before="0"/>
        <w:ind w:left="284"/>
        <w:rPr>
          <w:rFonts w:ascii="Times New Roman" w:eastAsia="Times New Roman" w:hAnsi="Times New Roman"/>
          <w:b w:val="0"/>
          <w:color w:val="auto"/>
          <w:sz w:val="24"/>
        </w:rPr>
      </w:pPr>
      <w:bookmarkStart w:id="5" w:name="_Toc44407082"/>
      <w:r w:rsidRPr="0090544E">
        <w:rPr>
          <w:rFonts w:ascii="Times New Roman" w:eastAsia="Times New Roman" w:hAnsi="Times New Roman"/>
          <w:color w:val="auto"/>
          <w:sz w:val="24"/>
        </w:rPr>
        <w:t>Bagi Pegawai</w:t>
      </w:r>
      <w:bookmarkEnd w:id="5"/>
    </w:p>
    <w:p w:rsidR="003B63A0" w:rsidRDefault="003B63A0" w:rsidP="001A3E62">
      <w:pPr>
        <w:spacing w:line="360" w:lineRule="auto"/>
        <w:rPr>
          <w:rFonts w:ascii="Times New Roman" w:eastAsia="Times New Roman" w:hAnsi="Times New Roman"/>
          <w:sz w:val="24"/>
        </w:rPr>
      </w:pPr>
    </w:p>
    <w:p w:rsidR="0061254F" w:rsidRDefault="0061254F" w:rsidP="001A3E62">
      <w:pPr>
        <w:spacing w:line="360" w:lineRule="auto"/>
        <w:rPr>
          <w:rFonts w:ascii="Times New Roman" w:eastAsia="Times New Roman" w:hAnsi="Times New Roman"/>
          <w:sz w:val="24"/>
        </w:rPr>
      </w:pPr>
      <w:r>
        <w:rPr>
          <w:rFonts w:ascii="Times New Roman" w:eastAsia="Times New Roman" w:hAnsi="Times New Roman"/>
          <w:sz w:val="24"/>
        </w:rPr>
        <w:t xml:space="preserve">Seluruh pegawai </w:t>
      </w:r>
      <w:proofErr w:type="gramStart"/>
      <w:r>
        <w:rPr>
          <w:rFonts w:ascii="Times New Roman" w:eastAsia="Times New Roman" w:hAnsi="Times New Roman"/>
          <w:sz w:val="24"/>
        </w:rPr>
        <w:t>wajib :</w:t>
      </w:r>
      <w:proofErr w:type="gramEnd"/>
    </w:p>
    <w:p w:rsidR="003B63A0" w:rsidRDefault="0061254F" w:rsidP="00CC263D">
      <w:pPr>
        <w:numPr>
          <w:ilvl w:val="0"/>
          <w:numId w:val="2"/>
        </w:numPr>
        <w:spacing w:line="360" w:lineRule="auto"/>
        <w:ind w:left="426" w:right="-18" w:hanging="434"/>
        <w:jc w:val="both"/>
        <w:rPr>
          <w:rFonts w:ascii="Times New Roman" w:eastAsia="Times New Roman" w:hAnsi="Times New Roman"/>
          <w:sz w:val="24"/>
        </w:rPr>
      </w:pPr>
      <w:r w:rsidRPr="003B63A0">
        <w:rPr>
          <w:rFonts w:ascii="Times New Roman" w:eastAsia="Times New Roman" w:hAnsi="Times New Roman"/>
          <w:sz w:val="24"/>
        </w:rPr>
        <w:t xml:space="preserve">Cuci tangan memakai sabun (CTPS) </w:t>
      </w:r>
      <w:r w:rsidR="00CC263D">
        <w:rPr>
          <w:rFonts w:ascii="Times New Roman" w:eastAsia="Times New Roman" w:hAnsi="Times New Roman"/>
          <w:sz w:val="24"/>
        </w:rPr>
        <w:t xml:space="preserve">di air mengalir </w:t>
      </w:r>
      <w:r w:rsidRPr="003B63A0">
        <w:rPr>
          <w:rFonts w:ascii="Times New Roman" w:eastAsia="Times New Roman" w:hAnsi="Times New Roman"/>
          <w:sz w:val="24"/>
        </w:rPr>
        <w:t>minimal 20 detik saat tiba di lingkungan kampus, sebelum makan, setelah kontak dengan dengan orang lain, dan setelah memegang benda yang memiliki kontak tinggi.</w:t>
      </w:r>
    </w:p>
    <w:p w:rsidR="003B63A0" w:rsidRDefault="0061254F" w:rsidP="001A3E62">
      <w:pPr>
        <w:numPr>
          <w:ilvl w:val="0"/>
          <w:numId w:val="2"/>
        </w:numPr>
        <w:spacing w:line="360" w:lineRule="auto"/>
        <w:ind w:left="426" w:right="-18" w:hanging="434"/>
        <w:jc w:val="both"/>
        <w:rPr>
          <w:rFonts w:ascii="Times New Roman" w:eastAsia="Times New Roman" w:hAnsi="Times New Roman"/>
          <w:sz w:val="24"/>
        </w:rPr>
      </w:pPr>
      <w:r w:rsidRPr="003B63A0">
        <w:rPr>
          <w:rFonts w:ascii="Times New Roman" w:eastAsia="Times New Roman" w:hAnsi="Times New Roman"/>
          <w:sz w:val="24"/>
        </w:rPr>
        <w:t>Menggunakan masker selama perjalanan dari dan ke kampus, di lingkungan kampus/tempat kerja/kelas, serta setiap keluar kampus tanpa pengecualian.</w:t>
      </w:r>
    </w:p>
    <w:p w:rsidR="003B63A0" w:rsidRDefault="0061254F" w:rsidP="001A3E62">
      <w:pPr>
        <w:numPr>
          <w:ilvl w:val="0"/>
          <w:numId w:val="2"/>
        </w:numPr>
        <w:spacing w:line="360" w:lineRule="auto"/>
        <w:ind w:left="426" w:right="-18" w:hanging="434"/>
        <w:jc w:val="both"/>
        <w:rPr>
          <w:rFonts w:ascii="Times New Roman" w:eastAsia="Times New Roman" w:hAnsi="Times New Roman"/>
          <w:sz w:val="24"/>
        </w:rPr>
      </w:pPr>
      <w:r w:rsidRPr="003B63A0">
        <w:rPr>
          <w:rFonts w:ascii="Times New Roman" w:eastAsia="Times New Roman" w:hAnsi="Times New Roman"/>
          <w:sz w:val="24"/>
        </w:rPr>
        <w:t xml:space="preserve">Terdeteksi melalui alat </w:t>
      </w:r>
      <w:r w:rsidRPr="003B63A0">
        <w:rPr>
          <w:rFonts w:ascii="Times New Roman" w:eastAsia="Times New Roman" w:hAnsi="Times New Roman"/>
          <w:i/>
          <w:sz w:val="24"/>
        </w:rPr>
        <w:t>thermoscan</w:t>
      </w:r>
      <w:r w:rsidR="003B63A0" w:rsidRPr="003B63A0">
        <w:rPr>
          <w:rFonts w:ascii="Times New Roman" w:eastAsia="Times New Roman" w:hAnsi="Times New Roman"/>
          <w:sz w:val="24"/>
        </w:rPr>
        <w:t xml:space="preserve"> (</w:t>
      </w:r>
      <w:r w:rsidRPr="003B63A0">
        <w:rPr>
          <w:rFonts w:ascii="Times New Roman" w:eastAsia="Times New Roman" w:hAnsi="Times New Roman"/>
          <w:sz w:val="24"/>
        </w:rPr>
        <w:t>&lt;37</w:t>
      </w:r>
      <w:proofErr w:type="gramStart"/>
      <w:r w:rsidRPr="003B63A0">
        <w:rPr>
          <w:rFonts w:ascii="Times New Roman" w:eastAsia="Times New Roman" w:hAnsi="Times New Roman"/>
          <w:sz w:val="24"/>
        </w:rPr>
        <w:t>,3</w:t>
      </w:r>
      <w:proofErr w:type="gramEnd"/>
      <w:r w:rsidRPr="003B63A0">
        <w:rPr>
          <w:rFonts w:ascii="Times New Roman" w:eastAsia="Times New Roman" w:hAnsi="Times New Roman"/>
          <w:sz w:val="24"/>
        </w:rPr>
        <w:t>°C) dalam kondisi suhu normal.</w:t>
      </w:r>
    </w:p>
    <w:p w:rsidR="0061254F" w:rsidRPr="003B63A0" w:rsidRDefault="0061254F" w:rsidP="001A3E62">
      <w:pPr>
        <w:numPr>
          <w:ilvl w:val="0"/>
          <w:numId w:val="2"/>
        </w:numPr>
        <w:spacing w:line="360" w:lineRule="auto"/>
        <w:ind w:left="426" w:right="-18" w:hanging="434"/>
        <w:jc w:val="both"/>
        <w:rPr>
          <w:rFonts w:ascii="Times New Roman" w:eastAsia="Times New Roman" w:hAnsi="Times New Roman"/>
          <w:sz w:val="24"/>
        </w:rPr>
      </w:pPr>
      <w:r w:rsidRPr="003B63A0">
        <w:rPr>
          <w:rFonts w:ascii="Times New Roman" w:eastAsia="Times New Roman" w:hAnsi="Times New Roman"/>
          <w:sz w:val="24"/>
        </w:rPr>
        <w:t xml:space="preserve">Terdeteksi melalui alat </w:t>
      </w:r>
      <w:r w:rsidRPr="003B63A0">
        <w:rPr>
          <w:rFonts w:ascii="Times New Roman" w:eastAsia="Times New Roman" w:hAnsi="Times New Roman"/>
          <w:i/>
          <w:sz w:val="24"/>
        </w:rPr>
        <w:t>thermoscan</w:t>
      </w:r>
      <w:r w:rsidRPr="003B63A0">
        <w:rPr>
          <w:rFonts w:ascii="Times New Roman" w:eastAsia="Times New Roman" w:hAnsi="Times New Roman"/>
          <w:sz w:val="24"/>
        </w:rPr>
        <w:t xml:space="preserve"> (&gt;38°C) terkonfirmasi dema</w:t>
      </w:r>
      <w:r w:rsidR="00532B77">
        <w:rPr>
          <w:rFonts w:ascii="Times New Roman" w:eastAsia="Times New Roman" w:hAnsi="Times New Roman"/>
          <w:sz w:val="24"/>
        </w:rPr>
        <w:t xml:space="preserve">m/batuk/pilek/nyeri tenggorokan, maka harus dicatat oleh petugas yang memeriksa dan tidak boleh bekerja dan melapor kepada atasannya atas hal tersebut melalui telpon dan tindak lanjut </w:t>
      </w:r>
      <w:r w:rsidRPr="003B63A0">
        <w:rPr>
          <w:rFonts w:ascii="Times New Roman" w:eastAsia="Times New Roman" w:hAnsi="Times New Roman"/>
          <w:sz w:val="24"/>
        </w:rPr>
        <w:t>dengan :</w:t>
      </w:r>
    </w:p>
    <w:p w:rsidR="0061254F" w:rsidRDefault="0061254F" w:rsidP="001A3E62">
      <w:pPr>
        <w:numPr>
          <w:ilvl w:val="1"/>
          <w:numId w:val="3"/>
        </w:numPr>
        <w:spacing w:line="360" w:lineRule="auto"/>
        <w:ind w:left="993" w:right="773" w:hanging="426"/>
        <w:rPr>
          <w:rFonts w:ascii="Times New Roman" w:eastAsia="Times New Roman" w:hAnsi="Times New Roman"/>
          <w:sz w:val="24"/>
        </w:rPr>
      </w:pPr>
      <w:r>
        <w:rPr>
          <w:rFonts w:ascii="Times New Roman" w:eastAsia="Times New Roman" w:hAnsi="Times New Roman"/>
          <w:sz w:val="24"/>
        </w:rPr>
        <w:t>Gejala ringan segera isolasi mandiri di rumah selama 14 hari.</w:t>
      </w:r>
    </w:p>
    <w:p w:rsidR="003B63A0" w:rsidRDefault="0061254F" w:rsidP="001A3E62">
      <w:pPr>
        <w:numPr>
          <w:ilvl w:val="1"/>
          <w:numId w:val="3"/>
        </w:numPr>
        <w:spacing w:line="360" w:lineRule="auto"/>
        <w:ind w:left="993" w:right="773" w:hanging="426"/>
        <w:rPr>
          <w:rFonts w:ascii="Times New Roman" w:eastAsia="Times New Roman" w:hAnsi="Times New Roman"/>
          <w:sz w:val="24"/>
        </w:rPr>
      </w:pPr>
      <w:r>
        <w:rPr>
          <w:rFonts w:ascii="Times New Roman" w:eastAsia="Times New Roman" w:hAnsi="Times New Roman"/>
          <w:sz w:val="24"/>
        </w:rPr>
        <w:lastRenderedPageBreak/>
        <w:t>Gejala sedang segera isolasi di RS darurat.</w:t>
      </w:r>
    </w:p>
    <w:p w:rsidR="003B63A0" w:rsidRDefault="0061254F" w:rsidP="001A3E62">
      <w:pPr>
        <w:numPr>
          <w:ilvl w:val="1"/>
          <w:numId w:val="3"/>
        </w:numPr>
        <w:spacing w:line="360" w:lineRule="auto"/>
        <w:ind w:left="993" w:right="-18" w:hanging="426"/>
        <w:rPr>
          <w:rFonts w:ascii="Times New Roman" w:eastAsia="Times New Roman" w:hAnsi="Times New Roman"/>
          <w:sz w:val="24"/>
        </w:rPr>
      </w:pPr>
      <w:r w:rsidRPr="003B63A0">
        <w:rPr>
          <w:rFonts w:ascii="Times New Roman" w:eastAsia="Times New Roman" w:hAnsi="Times New Roman"/>
          <w:sz w:val="24"/>
        </w:rPr>
        <w:t>Gejala berat segera isolasi di RS rujukan.</w:t>
      </w:r>
    </w:p>
    <w:p w:rsidR="003B63A0" w:rsidRPr="00823989" w:rsidRDefault="0061254F" w:rsidP="001A3E62">
      <w:pPr>
        <w:numPr>
          <w:ilvl w:val="0"/>
          <w:numId w:val="3"/>
        </w:numPr>
        <w:spacing w:line="360" w:lineRule="auto"/>
        <w:ind w:left="426" w:right="-18" w:hanging="434"/>
        <w:jc w:val="both"/>
        <w:rPr>
          <w:rFonts w:ascii="Times New Roman" w:eastAsia="Times New Roman" w:hAnsi="Times New Roman"/>
          <w:sz w:val="24"/>
        </w:rPr>
      </w:pPr>
      <w:r w:rsidRPr="00823989">
        <w:rPr>
          <w:rFonts w:ascii="Times New Roman" w:eastAsia="Times New Roman" w:hAnsi="Times New Roman"/>
          <w:sz w:val="24"/>
        </w:rPr>
        <w:t xml:space="preserve">Menggunakan </w:t>
      </w:r>
      <w:r w:rsidRPr="00823989">
        <w:rPr>
          <w:rFonts w:ascii="Times New Roman" w:eastAsia="Times New Roman" w:hAnsi="Times New Roman"/>
          <w:i/>
          <w:sz w:val="24"/>
        </w:rPr>
        <w:t>hand sanitizer</w:t>
      </w:r>
      <w:r w:rsidRPr="00823989">
        <w:rPr>
          <w:rFonts w:ascii="Times New Roman" w:eastAsia="Times New Roman" w:hAnsi="Times New Roman"/>
          <w:sz w:val="24"/>
        </w:rPr>
        <w:t xml:space="preserve"> saat tiba di ruang kerja, setelah</w:t>
      </w:r>
      <w:r w:rsidR="00823989">
        <w:rPr>
          <w:rFonts w:ascii="Times New Roman" w:eastAsia="Times New Roman" w:hAnsi="Times New Roman"/>
          <w:sz w:val="24"/>
        </w:rPr>
        <w:t xml:space="preserve"> </w:t>
      </w:r>
      <w:r w:rsidRPr="00823989">
        <w:rPr>
          <w:rFonts w:ascii="Times New Roman" w:eastAsia="Times New Roman" w:hAnsi="Times New Roman"/>
          <w:sz w:val="24"/>
        </w:rPr>
        <w:t>kontak dengan orang lain dan setelah memegang benda yang memiliki kontak tinggi.</w:t>
      </w:r>
    </w:p>
    <w:p w:rsidR="0061254F" w:rsidRPr="003B63A0" w:rsidRDefault="0061254F" w:rsidP="001A3E62">
      <w:pPr>
        <w:pStyle w:val="ListParagraph"/>
        <w:numPr>
          <w:ilvl w:val="0"/>
          <w:numId w:val="4"/>
        </w:numPr>
        <w:spacing w:line="360" w:lineRule="auto"/>
        <w:ind w:left="426" w:right="-18" w:hanging="426"/>
        <w:rPr>
          <w:rFonts w:ascii="Times New Roman" w:eastAsia="Times New Roman" w:hAnsi="Times New Roman"/>
          <w:sz w:val="24"/>
        </w:rPr>
      </w:pPr>
      <w:r w:rsidRPr="003B63A0">
        <w:rPr>
          <w:rFonts w:ascii="Times New Roman" w:eastAsia="Times New Roman" w:hAnsi="Times New Roman"/>
          <w:sz w:val="24"/>
        </w:rPr>
        <w:t xml:space="preserve">Menerapkan </w:t>
      </w:r>
      <w:r w:rsidRPr="003B63A0">
        <w:rPr>
          <w:rFonts w:ascii="Times New Roman" w:eastAsia="Times New Roman" w:hAnsi="Times New Roman"/>
          <w:i/>
          <w:sz w:val="24"/>
        </w:rPr>
        <w:t>physical distancing</w:t>
      </w:r>
      <w:r w:rsidRPr="003B63A0">
        <w:rPr>
          <w:rFonts w:ascii="Times New Roman" w:eastAsia="Times New Roman" w:hAnsi="Times New Roman"/>
          <w:sz w:val="24"/>
        </w:rPr>
        <w:t xml:space="preserve"> dengan:</w:t>
      </w:r>
    </w:p>
    <w:p w:rsidR="0061254F" w:rsidRDefault="0061254F" w:rsidP="001A3E62">
      <w:pPr>
        <w:numPr>
          <w:ilvl w:val="1"/>
          <w:numId w:val="4"/>
        </w:numPr>
        <w:spacing w:line="360" w:lineRule="auto"/>
        <w:ind w:left="993" w:right="773" w:hanging="429"/>
        <w:rPr>
          <w:rFonts w:ascii="Times New Roman" w:eastAsia="Times New Roman" w:hAnsi="Times New Roman"/>
          <w:sz w:val="24"/>
        </w:rPr>
      </w:pPr>
      <w:r>
        <w:rPr>
          <w:rFonts w:ascii="Times New Roman" w:eastAsia="Times New Roman" w:hAnsi="Times New Roman"/>
          <w:sz w:val="24"/>
        </w:rPr>
        <w:t>Tidak saling berkerumun dan berjabat tangan.</w:t>
      </w:r>
    </w:p>
    <w:p w:rsidR="0061254F" w:rsidRDefault="0061254F" w:rsidP="001A3E62">
      <w:pPr>
        <w:numPr>
          <w:ilvl w:val="1"/>
          <w:numId w:val="4"/>
        </w:numPr>
        <w:spacing w:line="360" w:lineRule="auto"/>
        <w:ind w:left="993" w:right="-18" w:hanging="429"/>
        <w:rPr>
          <w:rFonts w:ascii="Times New Roman" w:eastAsia="Times New Roman" w:hAnsi="Times New Roman"/>
          <w:sz w:val="24"/>
        </w:rPr>
      </w:pPr>
      <w:r>
        <w:rPr>
          <w:rFonts w:ascii="Times New Roman" w:eastAsia="Times New Roman" w:hAnsi="Times New Roman"/>
          <w:sz w:val="24"/>
        </w:rPr>
        <w:t>Posisi tempat duduk berjarak minimal 1 meter.</w:t>
      </w:r>
    </w:p>
    <w:p w:rsidR="0061254F" w:rsidRDefault="0061254F" w:rsidP="001A3E62">
      <w:pPr>
        <w:numPr>
          <w:ilvl w:val="1"/>
          <w:numId w:val="4"/>
        </w:numPr>
        <w:spacing w:line="360" w:lineRule="auto"/>
        <w:ind w:left="993" w:right="-18" w:hanging="429"/>
        <w:rPr>
          <w:rFonts w:ascii="Times New Roman" w:eastAsia="Times New Roman" w:hAnsi="Times New Roman"/>
          <w:sz w:val="24"/>
        </w:rPr>
      </w:pPr>
      <w:r>
        <w:rPr>
          <w:rFonts w:ascii="Times New Roman" w:eastAsia="Times New Roman" w:hAnsi="Times New Roman"/>
          <w:sz w:val="24"/>
        </w:rPr>
        <w:t>Tidak sering menyentuh peralatan yang dipakai bersama.</w:t>
      </w:r>
    </w:p>
    <w:p w:rsidR="0061254F" w:rsidRDefault="0061254F" w:rsidP="001A3E62">
      <w:pPr>
        <w:numPr>
          <w:ilvl w:val="1"/>
          <w:numId w:val="4"/>
        </w:numPr>
        <w:spacing w:line="360" w:lineRule="auto"/>
        <w:ind w:left="993" w:right="-18" w:hanging="429"/>
        <w:rPr>
          <w:rFonts w:ascii="Times New Roman" w:eastAsia="Times New Roman" w:hAnsi="Times New Roman"/>
          <w:sz w:val="24"/>
        </w:rPr>
      </w:pPr>
      <w:r>
        <w:rPr>
          <w:rFonts w:ascii="Times New Roman" w:eastAsia="Times New Roman" w:hAnsi="Times New Roman"/>
          <w:sz w:val="24"/>
        </w:rPr>
        <w:t>Membatasi diri dalam satu ruangan yang berskala kecil/dalam mobil.</w:t>
      </w:r>
    </w:p>
    <w:p w:rsidR="0061254F" w:rsidRDefault="0061254F" w:rsidP="001A3E62">
      <w:pPr>
        <w:numPr>
          <w:ilvl w:val="1"/>
          <w:numId w:val="4"/>
        </w:numPr>
        <w:spacing w:line="360" w:lineRule="auto"/>
        <w:ind w:left="993" w:right="-18" w:hanging="429"/>
        <w:rPr>
          <w:rFonts w:ascii="Times New Roman" w:eastAsia="Times New Roman" w:hAnsi="Times New Roman"/>
          <w:sz w:val="24"/>
        </w:rPr>
      </w:pPr>
      <w:r>
        <w:rPr>
          <w:rFonts w:ascii="Times New Roman" w:eastAsia="Times New Roman" w:hAnsi="Times New Roman"/>
          <w:sz w:val="24"/>
        </w:rPr>
        <w:t xml:space="preserve">Pemanfaatan </w:t>
      </w:r>
      <w:r>
        <w:rPr>
          <w:rFonts w:ascii="Times New Roman" w:eastAsia="Times New Roman" w:hAnsi="Times New Roman"/>
          <w:i/>
          <w:sz w:val="24"/>
        </w:rPr>
        <w:t>teleworking</w:t>
      </w:r>
      <w:r>
        <w:rPr>
          <w:rFonts w:ascii="Times New Roman" w:eastAsia="Times New Roman" w:hAnsi="Times New Roman"/>
          <w:sz w:val="24"/>
        </w:rPr>
        <w:t>.</w:t>
      </w:r>
    </w:p>
    <w:p w:rsidR="0061254F" w:rsidRPr="00823989" w:rsidRDefault="0061254F" w:rsidP="001A3E62">
      <w:pPr>
        <w:pStyle w:val="ListParagraph"/>
        <w:numPr>
          <w:ilvl w:val="0"/>
          <w:numId w:val="4"/>
        </w:numPr>
        <w:spacing w:line="360" w:lineRule="auto"/>
        <w:ind w:left="426" w:right="-18" w:hanging="426"/>
        <w:rPr>
          <w:rFonts w:ascii="Times New Roman" w:eastAsia="Times New Roman" w:hAnsi="Times New Roman"/>
          <w:sz w:val="24"/>
        </w:rPr>
      </w:pPr>
      <w:r w:rsidRPr="00823989">
        <w:rPr>
          <w:rFonts w:ascii="Times New Roman" w:eastAsia="Times New Roman" w:hAnsi="Times New Roman"/>
          <w:sz w:val="24"/>
        </w:rPr>
        <w:t>Jika memiliki gejala demam/batuk/pilek segera mengisolasi diri di rumah selama 14 hari.</w:t>
      </w:r>
    </w:p>
    <w:p w:rsidR="00823989" w:rsidRDefault="0061254F" w:rsidP="001A3E62">
      <w:pPr>
        <w:numPr>
          <w:ilvl w:val="0"/>
          <w:numId w:val="4"/>
        </w:numPr>
        <w:spacing w:line="360" w:lineRule="auto"/>
        <w:ind w:left="426" w:right="-18" w:hanging="434"/>
        <w:jc w:val="both"/>
        <w:rPr>
          <w:rFonts w:ascii="Times New Roman" w:eastAsia="Times New Roman" w:hAnsi="Times New Roman"/>
          <w:sz w:val="24"/>
        </w:rPr>
      </w:pPr>
      <w:r>
        <w:rPr>
          <w:rFonts w:ascii="Times New Roman" w:eastAsia="Times New Roman" w:hAnsi="Times New Roman"/>
          <w:sz w:val="24"/>
        </w:rPr>
        <w:t>Mendet</w:t>
      </w:r>
      <w:r w:rsidR="00823989">
        <w:rPr>
          <w:rFonts w:ascii="Times New Roman" w:eastAsia="Times New Roman" w:hAnsi="Times New Roman"/>
          <w:sz w:val="24"/>
        </w:rPr>
        <w:t>eksi</w:t>
      </w:r>
      <w:r w:rsidR="005C7951">
        <w:rPr>
          <w:rFonts w:ascii="Times New Roman" w:eastAsia="Times New Roman" w:hAnsi="Times New Roman"/>
          <w:sz w:val="24"/>
        </w:rPr>
        <w:t xml:space="preserve"> </w:t>
      </w:r>
      <w:r w:rsidR="00823989">
        <w:rPr>
          <w:rFonts w:ascii="Times New Roman" w:eastAsia="Times New Roman" w:hAnsi="Times New Roman"/>
          <w:sz w:val="24"/>
        </w:rPr>
        <w:t xml:space="preserve">diri jika mengalami </w:t>
      </w:r>
      <w:r>
        <w:rPr>
          <w:rFonts w:ascii="Times New Roman" w:eastAsia="Times New Roman" w:hAnsi="Times New Roman"/>
          <w:sz w:val="24"/>
        </w:rPr>
        <w:t>demam/</w:t>
      </w:r>
      <w:r w:rsidR="001A3E62">
        <w:rPr>
          <w:rFonts w:ascii="Times New Roman" w:eastAsia="Times New Roman" w:hAnsi="Times New Roman"/>
          <w:sz w:val="24"/>
          <w:lang w:val="id-ID"/>
        </w:rPr>
        <w:t xml:space="preserve"> </w:t>
      </w:r>
      <w:r>
        <w:rPr>
          <w:rFonts w:ascii="Times New Roman" w:eastAsia="Times New Roman" w:hAnsi="Times New Roman"/>
          <w:sz w:val="24"/>
        </w:rPr>
        <w:t>batuk/</w:t>
      </w:r>
      <w:r w:rsidR="001A3E62">
        <w:rPr>
          <w:rFonts w:ascii="Times New Roman" w:eastAsia="Times New Roman" w:hAnsi="Times New Roman"/>
          <w:sz w:val="24"/>
          <w:lang w:val="id-ID"/>
        </w:rPr>
        <w:t xml:space="preserve"> </w:t>
      </w:r>
      <w:r>
        <w:rPr>
          <w:rFonts w:ascii="Times New Roman" w:eastAsia="Times New Roman" w:hAnsi="Times New Roman"/>
          <w:sz w:val="24"/>
        </w:rPr>
        <w:t>pilek/</w:t>
      </w:r>
      <w:r w:rsidR="001A3E62">
        <w:rPr>
          <w:rFonts w:ascii="Times New Roman" w:eastAsia="Times New Roman" w:hAnsi="Times New Roman"/>
          <w:sz w:val="24"/>
          <w:lang w:val="id-ID"/>
        </w:rPr>
        <w:t xml:space="preserve"> </w:t>
      </w:r>
      <w:r>
        <w:rPr>
          <w:rFonts w:ascii="Times New Roman" w:eastAsia="Times New Roman" w:hAnsi="Times New Roman"/>
          <w:sz w:val="24"/>
        </w:rPr>
        <w:t>memiliki riwayat kontak dengan penderita/berasal dari zona merah.</w:t>
      </w:r>
    </w:p>
    <w:p w:rsidR="00823989" w:rsidRPr="00823989" w:rsidRDefault="0061254F" w:rsidP="001A3E62">
      <w:pPr>
        <w:numPr>
          <w:ilvl w:val="0"/>
          <w:numId w:val="4"/>
        </w:numPr>
        <w:spacing w:line="360" w:lineRule="auto"/>
        <w:ind w:left="426" w:right="-18" w:hanging="434"/>
        <w:jc w:val="both"/>
        <w:rPr>
          <w:rFonts w:ascii="Times New Roman" w:eastAsia="Times New Roman" w:hAnsi="Times New Roman"/>
          <w:sz w:val="24"/>
        </w:rPr>
      </w:pPr>
      <w:r w:rsidRPr="00823989">
        <w:rPr>
          <w:rFonts w:ascii="Times New Roman" w:eastAsia="Times New Roman" w:hAnsi="Times New Roman"/>
          <w:sz w:val="24"/>
        </w:rPr>
        <w:t>Memahami masalah pandemi Covid-19 sehingga mengurangi kecemasan berlebihan akibat informasi yang tidak benar.</w:t>
      </w:r>
    </w:p>
    <w:p w:rsidR="00823989" w:rsidRDefault="0061254F" w:rsidP="001A3E62">
      <w:pPr>
        <w:numPr>
          <w:ilvl w:val="0"/>
          <w:numId w:val="4"/>
        </w:numPr>
        <w:spacing w:line="360" w:lineRule="auto"/>
        <w:ind w:left="426" w:right="-18" w:hanging="434"/>
        <w:jc w:val="both"/>
        <w:rPr>
          <w:rFonts w:ascii="Times New Roman" w:eastAsia="Times New Roman" w:hAnsi="Times New Roman"/>
          <w:sz w:val="24"/>
        </w:rPr>
      </w:pPr>
      <w:r w:rsidRPr="00823989">
        <w:rPr>
          <w:rFonts w:ascii="Times New Roman" w:eastAsia="Times New Roman" w:hAnsi="Times New Roman"/>
          <w:sz w:val="24"/>
        </w:rPr>
        <w:lastRenderedPageBreak/>
        <w:t>Secara mandiri mampu melakukan tindakan preventif dan promotif guna mencegah penularan.</w:t>
      </w:r>
    </w:p>
    <w:p w:rsidR="00823989" w:rsidRDefault="0061254F" w:rsidP="001A3E62">
      <w:pPr>
        <w:numPr>
          <w:ilvl w:val="0"/>
          <w:numId w:val="4"/>
        </w:numPr>
        <w:spacing w:line="360" w:lineRule="auto"/>
        <w:ind w:left="426" w:right="-18" w:hanging="434"/>
        <w:jc w:val="both"/>
        <w:rPr>
          <w:rFonts w:ascii="Times New Roman" w:eastAsia="Times New Roman" w:hAnsi="Times New Roman"/>
          <w:sz w:val="24"/>
        </w:rPr>
      </w:pPr>
      <w:r w:rsidRPr="00823989">
        <w:rPr>
          <w:rFonts w:ascii="Times New Roman" w:eastAsia="Times New Roman" w:hAnsi="Times New Roman"/>
          <w:sz w:val="24"/>
        </w:rPr>
        <w:t>Menerapkan etika batuk/pilek (tutup mulut dan hidung dengan lengan atas bagian dalam) dan jika menggunakan tisu, buang tisu bekas ke tempat sampah yang tertutup dan cuci tangan.</w:t>
      </w:r>
    </w:p>
    <w:p w:rsidR="00823989" w:rsidRDefault="0061254F" w:rsidP="001A3E62">
      <w:pPr>
        <w:numPr>
          <w:ilvl w:val="0"/>
          <w:numId w:val="4"/>
        </w:numPr>
        <w:spacing w:line="360" w:lineRule="auto"/>
        <w:ind w:left="426" w:right="-18" w:hanging="434"/>
        <w:jc w:val="both"/>
        <w:rPr>
          <w:rFonts w:ascii="Times New Roman" w:eastAsia="Times New Roman" w:hAnsi="Times New Roman"/>
          <w:sz w:val="24"/>
        </w:rPr>
      </w:pPr>
      <w:r w:rsidRPr="00823989">
        <w:rPr>
          <w:rFonts w:ascii="Times New Roman" w:eastAsia="Times New Roman" w:hAnsi="Times New Roman"/>
          <w:sz w:val="24"/>
        </w:rPr>
        <w:t>Melakukan olahraga dan berjemur matahari.</w:t>
      </w:r>
    </w:p>
    <w:p w:rsidR="00AE23C2" w:rsidRDefault="0061254F" w:rsidP="001A3E62">
      <w:pPr>
        <w:numPr>
          <w:ilvl w:val="0"/>
          <w:numId w:val="4"/>
        </w:numPr>
        <w:spacing w:line="360" w:lineRule="auto"/>
        <w:ind w:left="426" w:right="-18" w:hanging="434"/>
        <w:jc w:val="both"/>
        <w:rPr>
          <w:rFonts w:ascii="Times New Roman" w:eastAsia="Times New Roman" w:hAnsi="Times New Roman"/>
          <w:sz w:val="24"/>
        </w:rPr>
      </w:pPr>
      <w:r w:rsidRPr="00823989">
        <w:rPr>
          <w:rFonts w:ascii="Times New Roman" w:eastAsia="Times New Roman" w:hAnsi="Times New Roman"/>
          <w:sz w:val="24"/>
        </w:rPr>
        <w:t>Mengkonsumsi makanan dengan gizi seimbang.</w:t>
      </w:r>
    </w:p>
    <w:p w:rsidR="00AE23C2" w:rsidRDefault="00AE23C2" w:rsidP="001A3E62">
      <w:pPr>
        <w:numPr>
          <w:ilvl w:val="0"/>
          <w:numId w:val="4"/>
        </w:numPr>
        <w:spacing w:line="360" w:lineRule="auto"/>
        <w:ind w:left="426" w:right="-18" w:hanging="434"/>
        <w:jc w:val="both"/>
        <w:rPr>
          <w:rFonts w:ascii="Times New Roman" w:eastAsia="Times New Roman" w:hAnsi="Times New Roman"/>
          <w:sz w:val="24"/>
        </w:rPr>
      </w:pPr>
      <w:r w:rsidRPr="00AE23C2">
        <w:rPr>
          <w:rFonts w:ascii="Times New Roman" w:eastAsia="Times New Roman" w:hAnsi="Times New Roman"/>
          <w:sz w:val="24"/>
        </w:rPr>
        <w:t>Menghindari penggunaan alat pribadi secara bersama (alat sholat, alat makan)</w:t>
      </w:r>
      <w:r>
        <w:rPr>
          <w:rFonts w:ascii="Times New Roman" w:eastAsia="Times New Roman" w:hAnsi="Times New Roman"/>
          <w:sz w:val="24"/>
        </w:rPr>
        <w:t>.</w:t>
      </w:r>
    </w:p>
    <w:p w:rsidR="00AE23C2" w:rsidRPr="00AE23C2" w:rsidRDefault="00AE23C2" w:rsidP="001A3E62">
      <w:pPr>
        <w:numPr>
          <w:ilvl w:val="0"/>
          <w:numId w:val="4"/>
        </w:numPr>
        <w:spacing w:line="360" w:lineRule="auto"/>
        <w:ind w:left="426" w:right="-18" w:hanging="434"/>
        <w:jc w:val="both"/>
        <w:rPr>
          <w:rFonts w:ascii="Times New Roman" w:eastAsia="Times New Roman" w:hAnsi="Times New Roman"/>
          <w:sz w:val="24"/>
        </w:rPr>
      </w:pPr>
      <w:r w:rsidRPr="00AE23C2">
        <w:rPr>
          <w:rFonts w:ascii="Times New Roman" w:eastAsia="Times New Roman" w:hAnsi="Times New Roman"/>
          <w:sz w:val="24"/>
        </w:rPr>
        <w:t xml:space="preserve">Membuang sisa makanan ke tempat sampah yang ditentukan, jangan sampai ada yang tertinggal di meja kerja, lantai, ruang penyimpanan dan </w:t>
      </w:r>
      <w:proofErr w:type="gramStart"/>
      <w:r w:rsidRPr="00AE23C2">
        <w:rPr>
          <w:rFonts w:ascii="Times New Roman" w:eastAsia="Times New Roman" w:hAnsi="Times New Roman"/>
          <w:sz w:val="24"/>
        </w:rPr>
        <w:t>kantor</w:t>
      </w:r>
      <w:proofErr w:type="gramEnd"/>
      <w:r w:rsidRPr="00AE23C2">
        <w:rPr>
          <w:rFonts w:ascii="Times New Roman" w:eastAsia="Times New Roman" w:hAnsi="Times New Roman"/>
          <w:sz w:val="24"/>
        </w:rPr>
        <w:t>.</w:t>
      </w:r>
    </w:p>
    <w:p w:rsidR="00DD69D4" w:rsidRDefault="00DD69D4" w:rsidP="001A3E62">
      <w:pPr>
        <w:spacing w:line="360" w:lineRule="auto"/>
      </w:pPr>
    </w:p>
    <w:p w:rsidR="00013943" w:rsidRPr="0090544E" w:rsidRDefault="00013943" w:rsidP="0090544E">
      <w:pPr>
        <w:pStyle w:val="Heading2"/>
        <w:numPr>
          <w:ilvl w:val="0"/>
          <w:numId w:val="27"/>
        </w:numPr>
        <w:spacing w:before="0"/>
        <w:ind w:left="284"/>
        <w:rPr>
          <w:rFonts w:ascii="Times New Roman" w:eastAsia="Times New Roman" w:hAnsi="Times New Roman"/>
          <w:b w:val="0"/>
          <w:color w:val="auto"/>
          <w:sz w:val="24"/>
        </w:rPr>
      </w:pPr>
      <w:bookmarkStart w:id="6" w:name="_Toc44407083"/>
      <w:r w:rsidRPr="0090544E">
        <w:rPr>
          <w:rFonts w:ascii="Times New Roman" w:eastAsia="Times New Roman" w:hAnsi="Times New Roman"/>
          <w:color w:val="auto"/>
          <w:sz w:val="24"/>
        </w:rPr>
        <w:t>Bagi Mahasiswa</w:t>
      </w:r>
      <w:bookmarkEnd w:id="6"/>
    </w:p>
    <w:p w:rsidR="00013943" w:rsidRDefault="00013943" w:rsidP="001A3E62">
      <w:pPr>
        <w:spacing w:line="360" w:lineRule="auto"/>
        <w:rPr>
          <w:rFonts w:ascii="Times New Roman" w:eastAsia="Times New Roman" w:hAnsi="Times New Roman"/>
        </w:rPr>
      </w:pPr>
    </w:p>
    <w:p w:rsidR="00013943" w:rsidRDefault="00013943" w:rsidP="001A3E62">
      <w:pPr>
        <w:numPr>
          <w:ilvl w:val="0"/>
          <w:numId w:val="7"/>
        </w:numPr>
        <w:spacing w:line="360" w:lineRule="auto"/>
        <w:ind w:left="426" w:right="-18" w:hanging="434"/>
        <w:rPr>
          <w:rFonts w:ascii="Times New Roman" w:eastAsia="Times New Roman" w:hAnsi="Times New Roman"/>
          <w:sz w:val="24"/>
        </w:rPr>
      </w:pPr>
      <w:r>
        <w:rPr>
          <w:rFonts w:ascii="Times New Roman" w:eastAsia="Times New Roman" w:hAnsi="Times New Roman"/>
          <w:sz w:val="24"/>
        </w:rPr>
        <w:t>Memiliki Surat Keterangan Sehat dari daerah asal atau dari fasilitas kesehatan masyarakat yang berada di wilayah Bali.</w:t>
      </w:r>
    </w:p>
    <w:p w:rsidR="00013943" w:rsidRDefault="00013943" w:rsidP="001A3E62">
      <w:pPr>
        <w:numPr>
          <w:ilvl w:val="0"/>
          <w:numId w:val="7"/>
        </w:numPr>
        <w:spacing w:line="360" w:lineRule="auto"/>
        <w:ind w:left="426" w:right="-18" w:hanging="434"/>
        <w:jc w:val="both"/>
        <w:rPr>
          <w:rFonts w:ascii="Times New Roman" w:eastAsia="Times New Roman" w:hAnsi="Times New Roman"/>
          <w:sz w:val="24"/>
        </w:rPr>
      </w:pPr>
      <w:r>
        <w:rPr>
          <w:rFonts w:ascii="Times New Roman" w:eastAsia="Times New Roman" w:hAnsi="Times New Roman"/>
          <w:sz w:val="24"/>
        </w:rPr>
        <w:t xml:space="preserve">Bagi yang berasal dari wilayah yang menerapkan Pembatasan Sosial berskala Besar (PSBB) wajib melakukan isolasi mandiri selama 14 hari sejak kedatangan di wilayah </w:t>
      </w:r>
      <w:r>
        <w:rPr>
          <w:rFonts w:ascii="Times New Roman" w:eastAsia="Times New Roman" w:hAnsi="Times New Roman"/>
          <w:sz w:val="24"/>
        </w:rPr>
        <w:lastRenderedPageBreak/>
        <w:t xml:space="preserve">Bali, kecuali bagi mahasiswa yang dapat menunjukan hasil </w:t>
      </w:r>
      <w:r>
        <w:rPr>
          <w:rFonts w:ascii="Times New Roman" w:eastAsia="Times New Roman" w:hAnsi="Times New Roman"/>
          <w:i/>
          <w:sz w:val="24"/>
        </w:rPr>
        <w:t>Rapid Diagnostic Test</w:t>
      </w:r>
      <w:r>
        <w:rPr>
          <w:rFonts w:ascii="Times New Roman" w:eastAsia="Times New Roman" w:hAnsi="Times New Roman"/>
          <w:sz w:val="24"/>
        </w:rPr>
        <w:t xml:space="preserve"> (RDT) dengan hasil non reaktif.</w:t>
      </w:r>
    </w:p>
    <w:p w:rsidR="00013943" w:rsidRDefault="00013943" w:rsidP="001A3E62">
      <w:pPr>
        <w:numPr>
          <w:ilvl w:val="0"/>
          <w:numId w:val="7"/>
        </w:numPr>
        <w:spacing w:line="360" w:lineRule="auto"/>
        <w:ind w:left="426" w:right="-18" w:hanging="434"/>
        <w:jc w:val="both"/>
        <w:rPr>
          <w:rFonts w:ascii="Times New Roman" w:eastAsia="Times New Roman" w:hAnsi="Times New Roman"/>
          <w:sz w:val="24"/>
        </w:rPr>
      </w:pPr>
      <w:r>
        <w:rPr>
          <w:rFonts w:ascii="Times New Roman" w:eastAsia="Times New Roman" w:hAnsi="Times New Roman"/>
          <w:sz w:val="24"/>
        </w:rPr>
        <w:t xml:space="preserve">Cuci tangan memakai sabun (CTPS) </w:t>
      </w:r>
      <w:r w:rsidR="00CC263D">
        <w:rPr>
          <w:rFonts w:ascii="Times New Roman" w:eastAsia="Times New Roman" w:hAnsi="Times New Roman"/>
          <w:sz w:val="24"/>
        </w:rPr>
        <w:t xml:space="preserve">di air mengalir </w:t>
      </w:r>
      <w:r>
        <w:rPr>
          <w:rFonts w:ascii="Times New Roman" w:eastAsia="Times New Roman" w:hAnsi="Times New Roman"/>
          <w:sz w:val="24"/>
        </w:rPr>
        <w:t>minimal 20 detik saat tiba di lingkungan kampus, setelah kontak dengan dengan orang lain dan setelah memegang benda yang memiliki kontak tinggi.</w:t>
      </w:r>
    </w:p>
    <w:p w:rsidR="00013943" w:rsidRDefault="00013943" w:rsidP="001A3E62">
      <w:pPr>
        <w:numPr>
          <w:ilvl w:val="0"/>
          <w:numId w:val="7"/>
        </w:numPr>
        <w:spacing w:line="360" w:lineRule="auto"/>
        <w:ind w:left="426" w:right="-18" w:hanging="434"/>
        <w:jc w:val="both"/>
        <w:rPr>
          <w:rFonts w:ascii="Times New Roman" w:eastAsia="Times New Roman" w:hAnsi="Times New Roman"/>
          <w:sz w:val="24"/>
        </w:rPr>
      </w:pPr>
      <w:r>
        <w:rPr>
          <w:rFonts w:ascii="Times New Roman" w:eastAsia="Times New Roman" w:hAnsi="Times New Roman"/>
          <w:sz w:val="24"/>
        </w:rPr>
        <w:t>Menggunakan masker selama perjalanan dari dan ke kampus, di lingkungan kampus/kelas, serta setiap keluar kampus tanpa pengecualian.</w:t>
      </w:r>
    </w:p>
    <w:p w:rsidR="00013943" w:rsidRDefault="00013943" w:rsidP="001A3E62">
      <w:pPr>
        <w:numPr>
          <w:ilvl w:val="0"/>
          <w:numId w:val="7"/>
        </w:numPr>
        <w:spacing w:line="360" w:lineRule="auto"/>
        <w:ind w:left="426" w:right="-18" w:hanging="434"/>
        <w:rPr>
          <w:rFonts w:ascii="Times New Roman" w:eastAsia="Times New Roman" w:hAnsi="Times New Roman"/>
          <w:sz w:val="24"/>
        </w:rPr>
      </w:pPr>
      <w:r>
        <w:rPr>
          <w:rFonts w:ascii="Times New Roman" w:eastAsia="Times New Roman" w:hAnsi="Times New Roman"/>
          <w:sz w:val="24"/>
        </w:rPr>
        <w:t xml:space="preserve">Terdeteksi melalui alat </w:t>
      </w:r>
      <w:r>
        <w:rPr>
          <w:rFonts w:ascii="Times New Roman" w:eastAsia="Times New Roman" w:hAnsi="Times New Roman"/>
          <w:i/>
          <w:sz w:val="24"/>
        </w:rPr>
        <w:t>thermoscan</w:t>
      </w:r>
      <w:r>
        <w:rPr>
          <w:rFonts w:ascii="Times New Roman" w:eastAsia="Times New Roman" w:hAnsi="Times New Roman"/>
          <w:sz w:val="24"/>
        </w:rPr>
        <w:t xml:space="preserve"> (&lt;37</w:t>
      </w:r>
      <w:proofErr w:type="gramStart"/>
      <w:r>
        <w:rPr>
          <w:rFonts w:ascii="Times New Roman" w:eastAsia="Times New Roman" w:hAnsi="Times New Roman"/>
          <w:sz w:val="24"/>
        </w:rPr>
        <w:t>,3</w:t>
      </w:r>
      <w:proofErr w:type="gramEnd"/>
      <w:r>
        <w:rPr>
          <w:rFonts w:ascii="Times New Roman" w:eastAsia="Times New Roman" w:hAnsi="Times New Roman"/>
          <w:sz w:val="24"/>
        </w:rPr>
        <w:t>°C) dalam kondisi suhu normal.</w:t>
      </w:r>
    </w:p>
    <w:p w:rsidR="00013943" w:rsidRDefault="00013943" w:rsidP="001A3E62">
      <w:pPr>
        <w:numPr>
          <w:ilvl w:val="0"/>
          <w:numId w:val="7"/>
        </w:numPr>
        <w:spacing w:line="360" w:lineRule="auto"/>
        <w:ind w:left="426" w:right="-18" w:hanging="434"/>
        <w:rPr>
          <w:rFonts w:ascii="Times New Roman" w:eastAsia="Times New Roman" w:hAnsi="Times New Roman"/>
          <w:sz w:val="24"/>
        </w:rPr>
      </w:pPr>
      <w:r>
        <w:rPr>
          <w:rFonts w:ascii="Times New Roman" w:eastAsia="Times New Roman" w:hAnsi="Times New Roman"/>
          <w:sz w:val="24"/>
        </w:rPr>
        <w:t xml:space="preserve">Terdeteksi melalui alat </w:t>
      </w:r>
      <w:r>
        <w:rPr>
          <w:rFonts w:ascii="Times New Roman" w:eastAsia="Times New Roman" w:hAnsi="Times New Roman"/>
          <w:i/>
          <w:sz w:val="24"/>
        </w:rPr>
        <w:t>thermoscan</w:t>
      </w:r>
      <w:r>
        <w:rPr>
          <w:rFonts w:ascii="Times New Roman" w:eastAsia="Times New Roman" w:hAnsi="Times New Roman"/>
          <w:sz w:val="24"/>
        </w:rPr>
        <w:t xml:space="preserve"> (&gt;38°C) terkonfirmasi demam/batuk/pilek/nyeri tenggorokan dengan :</w:t>
      </w:r>
    </w:p>
    <w:p w:rsidR="00013943" w:rsidRDefault="00013943" w:rsidP="001A3E62">
      <w:pPr>
        <w:numPr>
          <w:ilvl w:val="1"/>
          <w:numId w:val="7"/>
        </w:numPr>
        <w:spacing w:line="360" w:lineRule="auto"/>
        <w:ind w:left="993" w:right="-18" w:hanging="429"/>
        <w:jc w:val="both"/>
        <w:rPr>
          <w:rFonts w:ascii="Times New Roman" w:eastAsia="Times New Roman" w:hAnsi="Times New Roman"/>
          <w:sz w:val="24"/>
        </w:rPr>
      </w:pPr>
      <w:r>
        <w:rPr>
          <w:rFonts w:ascii="Times New Roman" w:eastAsia="Times New Roman" w:hAnsi="Times New Roman"/>
          <w:sz w:val="24"/>
        </w:rPr>
        <w:t>Gejala ringan segera isolasi mandiri di rumah selama 14 hari.</w:t>
      </w:r>
    </w:p>
    <w:p w:rsidR="00013943" w:rsidRDefault="00013943" w:rsidP="001A3E62">
      <w:pPr>
        <w:numPr>
          <w:ilvl w:val="1"/>
          <w:numId w:val="7"/>
        </w:numPr>
        <w:spacing w:line="360" w:lineRule="auto"/>
        <w:ind w:left="993" w:right="-18" w:hanging="426"/>
        <w:jc w:val="both"/>
        <w:rPr>
          <w:rFonts w:ascii="Times New Roman" w:eastAsia="Times New Roman" w:hAnsi="Times New Roman"/>
          <w:sz w:val="24"/>
        </w:rPr>
      </w:pPr>
      <w:r>
        <w:rPr>
          <w:rFonts w:ascii="Times New Roman" w:eastAsia="Times New Roman" w:hAnsi="Times New Roman"/>
          <w:sz w:val="24"/>
        </w:rPr>
        <w:t>Gejala sedang segera isolasi di RS darurat.</w:t>
      </w:r>
    </w:p>
    <w:p w:rsidR="00013943" w:rsidRDefault="00013943" w:rsidP="001A3E62">
      <w:pPr>
        <w:numPr>
          <w:ilvl w:val="1"/>
          <w:numId w:val="7"/>
        </w:numPr>
        <w:spacing w:line="360" w:lineRule="auto"/>
        <w:ind w:left="993" w:right="-18" w:hanging="426"/>
        <w:jc w:val="both"/>
        <w:rPr>
          <w:rFonts w:ascii="Times New Roman" w:eastAsia="Times New Roman" w:hAnsi="Times New Roman"/>
          <w:sz w:val="24"/>
        </w:rPr>
      </w:pPr>
      <w:r>
        <w:rPr>
          <w:rFonts w:ascii="Times New Roman" w:eastAsia="Times New Roman" w:hAnsi="Times New Roman"/>
          <w:sz w:val="24"/>
        </w:rPr>
        <w:t>Gejala berat segera isolasi di RS rujukan</w:t>
      </w:r>
    </w:p>
    <w:p w:rsidR="00013943" w:rsidRDefault="00013943" w:rsidP="001A3E62">
      <w:pPr>
        <w:numPr>
          <w:ilvl w:val="0"/>
          <w:numId w:val="7"/>
        </w:numPr>
        <w:spacing w:line="360" w:lineRule="auto"/>
        <w:ind w:left="426" w:right="-18" w:hanging="434"/>
        <w:jc w:val="both"/>
        <w:rPr>
          <w:rFonts w:ascii="Times New Roman" w:eastAsia="Times New Roman" w:hAnsi="Times New Roman"/>
          <w:sz w:val="24"/>
        </w:rPr>
      </w:pPr>
      <w:r>
        <w:rPr>
          <w:rFonts w:ascii="Times New Roman" w:eastAsia="Times New Roman" w:hAnsi="Times New Roman"/>
          <w:sz w:val="24"/>
        </w:rPr>
        <w:t xml:space="preserve">Menggunaan </w:t>
      </w:r>
      <w:r>
        <w:rPr>
          <w:rFonts w:ascii="Times New Roman" w:eastAsia="Times New Roman" w:hAnsi="Times New Roman"/>
          <w:i/>
          <w:sz w:val="24"/>
        </w:rPr>
        <w:t>hand sanitizer</w:t>
      </w:r>
      <w:r>
        <w:rPr>
          <w:rFonts w:ascii="Times New Roman" w:eastAsia="Times New Roman" w:hAnsi="Times New Roman"/>
          <w:sz w:val="24"/>
        </w:rPr>
        <w:t xml:space="preserve"> saat tiba di ruang dosen/ruang layanan unit kerja, setelah kontak dengan orang lain, dan setelah memegang benda yang memiliki kontak tinggi.</w:t>
      </w:r>
    </w:p>
    <w:p w:rsidR="00013943" w:rsidRDefault="00013943" w:rsidP="001A3E62">
      <w:pPr>
        <w:numPr>
          <w:ilvl w:val="0"/>
          <w:numId w:val="7"/>
        </w:numPr>
        <w:spacing w:line="360" w:lineRule="auto"/>
        <w:ind w:left="426" w:right="-18" w:hanging="434"/>
        <w:rPr>
          <w:rFonts w:ascii="Times New Roman" w:eastAsia="Times New Roman" w:hAnsi="Times New Roman"/>
          <w:sz w:val="24"/>
        </w:rPr>
      </w:pPr>
      <w:r>
        <w:rPr>
          <w:rFonts w:ascii="Times New Roman" w:eastAsia="Times New Roman" w:hAnsi="Times New Roman"/>
          <w:sz w:val="24"/>
        </w:rPr>
        <w:t xml:space="preserve">Menerapkan </w:t>
      </w:r>
      <w:r>
        <w:rPr>
          <w:rFonts w:ascii="Times New Roman" w:eastAsia="Times New Roman" w:hAnsi="Times New Roman"/>
          <w:i/>
          <w:sz w:val="24"/>
        </w:rPr>
        <w:t>physical distancing</w:t>
      </w:r>
      <w:r>
        <w:rPr>
          <w:rFonts w:ascii="Times New Roman" w:eastAsia="Times New Roman" w:hAnsi="Times New Roman"/>
          <w:sz w:val="24"/>
        </w:rPr>
        <w:t xml:space="preserve"> dengan:</w:t>
      </w:r>
    </w:p>
    <w:p w:rsidR="00013943" w:rsidRDefault="00013943" w:rsidP="001A3E62">
      <w:pPr>
        <w:numPr>
          <w:ilvl w:val="1"/>
          <w:numId w:val="7"/>
        </w:numPr>
        <w:spacing w:line="360" w:lineRule="auto"/>
        <w:ind w:left="851" w:right="-18" w:hanging="429"/>
        <w:rPr>
          <w:rFonts w:ascii="Times New Roman" w:eastAsia="Times New Roman" w:hAnsi="Times New Roman"/>
          <w:sz w:val="24"/>
        </w:rPr>
      </w:pPr>
      <w:r>
        <w:rPr>
          <w:rFonts w:ascii="Times New Roman" w:eastAsia="Times New Roman" w:hAnsi="Times New Roman"/>
          <w:sz w:val="24"/>
        </w:rPr>
        <w:lastRenderedPageBreak/>
        <w:t>Tidak saling berkerumun dan menyebabkan antrian serta tidak saling berjabat tangan.</w:t>
      </w:r>
    </w:p>
    <w:p w:rsidR="00013943" w:rsidRDefault="00013943" w:rsidP="001A3E62">
      <w:pPr>
        <w:numPr>
          <w:ilvl w:val="1"/>
          <w:numId w:val="7"/>
        </w:numPr>
        <w:spacing w:line="360" w:lineRule="auto"/>
        <w:ind w:left="851" w:right="-18" w:hanging="429"/>
        <w:rPr>
          <w:rFonts w:ascii="Times New Roman" w:eastAsia="Times New Roman" w:hAnsi="Times New Roman"/>
          <w:sz w:val="24"/>
        </w:rPr>
      </w:pPr>
      <w:r>
        <w:rPr>
          <w:rFonts w:ascii="Times New Roman" w:eastAsia="Times New Roman" w:hAnsi="Times New Roman"/>
          <w:sz w:val="24"/>
        </w:rPr>
        <w:t>Menjaga jarak minimal 1 meter.</w:t>
      </w:r>
    </w:p>
    <w:p w:rsidR="00013943" w:rsidRDefault="00013943" w:rsidP="001A3E62">
      <w:pPr>
        <w:numPr>
          <w:ilvl w:val="1"/>
          <w:numId w:val="7"/>
        </w:numPr>
        <w:spacing w:line="360" w:lineRule="auto"/>
        <w:ind w:left="851" w:right="-18" w:hanging="429"/>
        <w:rPr>
          <w:rFonts w:ascii="Times New Roman" w:eastAsia="Times New Roman" w:hAnsi="Times New Roman"/>
          <w:sz w:val="24"/>
        </w:rPr>
      </w:pPr>
      <w:r>
        <w:rPr>
          <w:rFonts w:ascii="Times New Roman" w:eastAsia="Times New Roman" w:hAnsi="Times New Roman"/>
          <w:sz w:val="24"/>
        </w:rPr>
        <w:t>Membatasi diri dalam satu ruangan yang berskala kecil.</w:t>
      </w:r>
    </w:p>
    <w:p w:rsidR="00013943" w:rsidRDefault="00013943" w:rsidP="001A3E62">
      <w:pPr>
        <w:numPr>
          <w:ilvl w:val="1"/>
          <w:numId w:val="7"/>
        </w:numPr>
        <w:spacing w:line="360" w:lineRule="auto"/>
        <w:ind w:left="851" w:right="-18" w:hanging="429"/>
        <w:rPr>
          <w:rFonts w:ascii="Times New Roman" w:eastAsia="Times New Roman" w:hAnsi="Times New Roman"/>
          <w:sz w:val="24"/>
        </w:rPr>
      </w:pPr>
      <w:r>
        <w:rPr>
          <w:rFonts w:ascii="Times New Roman" w:eastAsia="Times New Roman" w:hAnsi="Times New Roman"/>
          <w:sz w:val="24"/>
        </w:rPr>
        <w:t>Tidak sering menyentuh peralatan yang dipakai bersama.</w:t>
      </w:r>
    </w:p>
    <w:p w:rsidR="00013943" w:rsidRDefault="00013943" w:rsidP="001A3E62">
      <w:pPr>
        <w:numPr>
          <w:ilvl w:val="1"/>
          <w:numId w:val="7"/>
        </w:numPr>
        <w:spacing w:line="360" w:lineRule="auto"/>
        <w:ind w:left="851" w:right="-18" w:hanging="429"/>
        <w:rPr>
          <w:rFonts w:ascii="Times New Roman" w:eastAsia="Times New Roman" w:hAnsi="Times New Roman"/>
          <w:sz w:val="24"/>
        </w:rPr>
      </w:pPr>
      <w:r>
        <w:rPr>
          <w:rFonts w:ascii="Times New Roman" w:eastAsia="Times New Roman" w:hAnsi="Times New Roman"/>
          <w:sz w:val="24"/>
        </w:rPr>
        <w:t>Pemanfaatan sistem daring.</w:t>
      </w:r>
    </w:p>
    <w:p w:rsidR="00013943" w:rsidRDefault="00013943" w:rsidP="001A3E62">
      <w:pPr>
        <w:numPr>
          <w:ilvl w:val="0"/>
          <w:numId w:val="7"/>
        </w:numPr>
        <w:spacing w:line="360" w:lineRule="auto"/>
        <w:ind w:left="426" w:right="-18" w:hanging="434"/>
        <w:rPr>
          <w:rFonts w:ascii="Times New Roman" w:eastAsia="Times New Roman" w:hAnsi="Times New Roman"/>
          <w:sz w:val="24"/>
        </w:rPr>
      </w:pPr>
      <w:r>
        <w:rPr>
          <w:rFonts w:ascii="Times New Roman" w:eastAsia="Times New Roman" w:hAnsi="Times New Roman"/>
          <w:sz w:val="24"/>
        </w:rPr>
        <w:t xml:space="preserve">Jika yang memiliki </w:t>
      </w:r>
      <w:r w:rsidR="007B79BB">
        <w:rPr>
          <w:rFonts w:ascii="Times New Roman" w:eastAsia="Times New Roman" w:hAnsi="Times New Roman"/>
          <w:sz w:val="24"/>
        </w:rPr>
        <w:t xml:space="preserve">gejala demam/batuk/pilek segera </w:t>
      </w:r>
      <w:r>
        <w:rPr>
          <w:rFonts w:ascii="Times New Roman" w:eastAsia="Times New Roman" w:hAnsi="Times New Roman"/>
          <w:sz w:val="24"/>
        </w:rPr>
        <w:t>mengisolasi diri di tempat tinggal selama 14 hari.</w:t>
      </w:r>
    </w:p>
    <w:p w:rsidR="007B79BB" w:rsidRDefault="007B79BB" w:rsidP="001A3E62">
      <w:pPr>
        <w:numPr>
          <w:ilvl w:val="0"/>
          <w:numId w:val="7"/>
        </w:numPr>
        <w:spacing w:line="360" w:lineRule="auto"/>
        <w:ind w:left="426" w:right="-18" w:hanging="434"/>
        <w:jc w:val="both"/>
        <w:rPr>
          <w:rFonts w:ascii="Times New Roman" w:eastAsia="Times New Roman" w:hAnsi="Times New Roman"/>
          <w:sz w:val="24"/>
        </w:rPr>
      </w:pPr>
      <w:r>
        <w:rPr>
          <w:rFonts w:ascii="Times New Roman" w:eastAsia="Times New Roman" w:hAnsi="Times New Roman"/>
          <w:sz w:val="24"/>
        </w:rPr>
        <w:t xml:space="preserve">Mendeteksi diri jika mengalami </w:t>
      </w:r>
      <w:r w:rsidR="00013943">
        <w:rPr>
          <w:rFonts w:ascii="Times New Roman" w:eastAsia="Times New Roman" w:hAnsi="Times New Roman"/>
          <w:sz w:val="24"/>
        </w:rPr>
        <w:t>demam/batuk/pilek/</w:t>
      </w:r>
      <w:r w:rsidR="001A3E62">
        <w:rPr>
          <w:rFonts w:ascii="Times New Roman" w:eastAsia="Times New Roman" w:hAnsi="Times New Roman"/>
          <w:sz w:val="24"/>
          <w:lang w:val="id-ID"/>
        </w:rPr>
        <w:t xml:space="preserve"> </w:t>
      </w:r>
      <w:r w:rsidR="00013943">
        <w:rPr>
          <w:rFonts w:ascii="Times New Roman" w:eastAsia="Times New Roman" w:hAnsi="Times New Roman"/>
          <w:sz w:val="24"/>
        </w:rPr>
        <w:t>memiliki riwayat kontak dengan penderita/berasal dari zona merah.</w:t>
      </w:r>
    </w:p>
    <w:p w:rsidR="007B79BB" w:rsidRDefault="00013943" w:rsidP="001A3E62">
      <w:pPr>
        <w:numPr>
          <w:ilvl w:val="0"/>
          <w:numId w:val="7"/>
        </w:numPr>
        <w:spacing w:line="360" w:lineRule="auto"/>
        <w:ind w:left="426" w:right="-18" w:hanging="434"/>
        <w:jc w:val="both"/>
        <w:rPr>
          <w:rFonts w:ascii="Times New Roman" w:eastAsia="Times New Roman" w:hAnsi="Times New Roman"/>
          <w:sz w:val="24"/>
        </w:rPr>
      </w:pPr>
      <w:r w:rsidRPr="007B79BB">
        <w:rPr>
          <w:rFonts w:ascii="Times New Roman" w:eastAsia="Times New Roman" w:hAnsi="Times New Roman"/>
          <w:sz w:val="24"/>
        </w:rPr>
        <w:t>Memahami masalah pandemi Covid-19 sehingga mengurangi kecemasan berlebihan akibat informasi yang tidak benar.</w:t>
      </w:r>
    </w:p>
    <w:p w:rsidR="007B79BB" w:rsidRDefault="007B79BB" w:rsidP="001A3E62">
      <w:pPr>
        <w:numPr>
          <w:ilvl w:val="0"/>
          <w:numId w:val="7"/>
        </w:numPr>
        <w:spacing w:line="360" w:lineRule="auto"/>
        <w:ind w:left="426" w:right="-18" w:hanging="434"/>
        <w:jc w:val="both"/>
        <w:rPr>
          <w:rFonts w:ascii="Times New Roman" w:eastAsia="Times New Roman" w:hAnsi="Times New Roman"/>
          <w:sz w:val="24"/>
        </w:rPr>
      </w:pPr>
      <w:r w:rsidRPr="007B79BB">
        <w:rPr>
          <w:rFonts w:ascii="Times New Roman" w:eastAsia="Times New Roman" w:hAnsi="Times New Roman"/>
          <w:sz w:val="24"/>
        </w:rPr>
        <w:t>Secara mandiri mampu melakukan tindakan preventif dan promotif guna mencegah penularan.</w:t>
      </w:r>
    </w:p>
    <w:p w:rsidR="007B79BB" w:rsidRPr="001A3E62" w:rsidRDefault="007B79BB" w:rsidP="001A3E62">
      <w:pPr>
        <w:numPr>
          <w:ilvl w:val="0"/>
          <w:numId w:val="7"/>
        </w:numPr>
        <w:spacing w:line="360" w:lineRule="auto"/>
        <w:ind w:left="426" w:right="-18" w:hanging="434"/>
        <w:jc w:val="both"/>
        <w:rPr>
          <w:rFonts w:ascii="Times New Roman" w:eastAsia="Times New Roman" w:hAnsi="Times New Roman"/>
          <w:sz w:val="24"/>
        </w:rPr>
      </w:pPr>
      <w:r w:rsidRPr="007B79BB">
        <w:rPr>
          <w:rFonts w:ascii="Times New Roman" w:eastAsia="Times New Roman" w:hAnsi="Times New Roman"/>
          <w:sz w:val="24"/>
        </w:rPr>
        <w:t>Menerapkan etika batuk/pilek (tutup mulut dan hidung dengan lengan atas bagian dalam) dan jika menggunakan tisu, buang tisu bekas ke tempat sampah yang tertutup dan cuci tangan.</w:t>
      </w:r>
    </w:p>
    <w:p w:rsidR="007B79BB" w:rsidRDefault="007B79BB" w:rsidP="001A3E62">
      <w:pPr>
        <w:numPr>
          <w:ilvl w:val="0"/>
          <w:numId w:val="7"/>
        </w:numPr>
        <w:spacing w:line="360" w:lineRule="auto"/>
        <w:ind w:left="426" w:right="-18" w:hanging="434"/>
        <w:jc w:val="both"/>
        <w:rPr>
          <w:rFonts w:ascii="Times New Roman" w:eastAsia="Times New Roman" w:hAnsi="Times New Roman"/>
          <w:sz w:val="24"/>
        </w:rPr>
      </w:pPr>
      <w:r w:rsidRPr="007B79BB">
        <w:rPr>
          <w:rFonts w:ascii="Times New Roman" w:eastAsia="Times New Roman" w:hAnsi="Times New Roman"/>
          <w:sz w:val="24"/>
        </w:rPr>
        <w:t>Melakukan olahraga, berjemur matahari.</w:t>
      </w:r>
    </w:p>
    <w:p w:rsidR="007B79BB" w:rsidRDefault="007B79BB" w:rsidP="001A3E62">
      <w:pPr>
        <w:numPr>
          <w:ilvl w:val="0"/>
          <w:numId w:val="7"/>
        </w:numPr>
        <w:spacing w:line="360" w:lineRule="auto"/>
        <w:ind w:left="426" w:right="-18" w:hanging="434"/>
        <w:jc w:val="both"/>
        <w:rPr>
          <w:rFonts w:ascii="Times New Roman" w:eastAsia="Times New Roman" w:hAnsi="Times New Roman"/>
          <w:sz w:val="24"/>
        </w:rPr>
      </w:pPr>
      <w:r w:rsidRPr="007B79BB">
        <w:rPr>
          <w:rFonts w:ascii="Times New Roman" w:eastAsia="Times New Roman" w:hAnsi="Times New Roman"/>
          <w:sz w:val="24"/>
        </w:rPr>
        <w:lastRenderedPageBreak/>
        <w:t>Mengkonsumsi makanan dengan gizi seimbang.</w:t>
      </w:r>
    </w:p>
    <w:p w:rsidR="007B79BB" w:rsidRPr="007B79BB" w:rsidRDefault="007B79BB" w:rsidP="001A3E62">
      <w:pPr>
        <w:numPr>
          <w:ilvl w:val="0"/>
          <w:numId w:val="7"/>
        </w:numPr>
        <w:spacing w:line="360" w:lineRule="auto"/>
        <w:ind w:left="426" w:right="-18" w:hanging="434"/>
        <w:jc w:val="both"/>
        <w:rPr>
          <w:rFonts w:ascii="Times New Roman" w:eastAsia="Times New Roman" w:hAnsi="Times New Roman"/>
          <w:sz w:val="24"/>
        </w:rPr>
      </w:pPr>
      <w:r w:rsidRPr="007B79BB">
        <w:rPr>
          <w:rFonts w:ascii="Times New Roman" w:eastAsia="Times New Roman" w:hAnsi="Times New Roman"/>
          <w:sz w:val="24"/>
        </w:rPr>
        <w:t>Menghindari penggunaan alat pribadi secara bersama.</w:t>
      </w:r>
    </w:p>
    <w:p w:rsidR="007B79BB" w:rsidRDefault="007B79BB" w:rsidP="001A3E62">
      <w:pPr>
        <w:numPr>
          <w:ilvl w:val="0"/>
          <w:numId w:val="7"/>
        </w:numPr>
        <w:spacing w:line="360" w:lineRule="auto"/>
        <w:ind w:left="426" w:right="-18" w:hanging="434"/>
        <w:jc w:val="both"/>
        <w:rPr>
          <w:rFonts w:ascii="Times New Roman" w:eastAsia="Times New Roman" w:hAnsi="Times New Roman"/>
          <w:sz w:val="24"/>
        </w:rPr>
      </w:pPr>
      <w:r>
        <w:rPr>
          <w:rFonts w:ascii="Times New Roman" w:eastAsia="Times New Roman" w:hAnsi="Times New Roman"/>
          <w:sz w:val="24"/>
        </w:rPr>
        <w:t>Membuang sisa makanan ke tempat sampah yang ditentukan, jangan sampai ada yang tertinggal di kelas, lantai dan seluruh area kampus</w:t>
      </w:r>
      <w:r w:rsidR="007E472D">
        <w:rPr>
          <w:rFonts w:ascii="Times New Roman" w:eastAsia="Times New Roman" w:hAnsi="Times New Roman"/>
          <w:sz w:val="24"/>
        </w:rPr>
        <w:t>.</w:t>
      </w:r>
    </w:p>
    <w:p w:rsidR="007458E4" w:rsidRDefault="007458E4" w:rsidP="001A3E62">
      <w:pPr>
        <w:pStyle w:val="ListParagraph"/>
        <w:spacing w:line="360" w:lineRule="auto"/>
        <w:rPr>
          <w:rFonts w:ascii="Times New Roman" w:eastAsia="Times New Roman" w:hAnsi="Times New Roman"/>
          <w:sz w:val="24"/>
        </w:rPr>
      </w:pPr>
    </w:p>
    <w:p w:rsidR="007E472D" w:rsidRPr="0090544E" w:rsidRDefault="007E472D" w:rsidP="0090544E">
      <w:pPr>
        <w:pStyle w:val="ListParagraph"/>
        <w:numPr>
          <w:ilvl w:val="0"/>
          <w:numId w:val="27"/>
        </w:numPr>
        <w:spacing w:line="360" w:lineRule="auto"/>
        <w:ind w:left="284"/>
        <w:outlineLvl w:val="1"/>
        <w:rPr>
          <w:rFonts w:ascii="Times New Roman" w:eastAsia="Times New Roman" w:hAnsi="Times New Roman"/>
          <w:b/>
          <w:sz w:val="24"/>
          <w:lang w:val="id-ID"/>
        </w:rPr>
      </w:pPr>
      <w:bookmarkStart w:id="7" w:name="_Toc44407084"/>
      <w:r w:rsidRPr="0090544E">
        <w:rPr>
          <w:rFonts w:ascii="Times New Roman" w:eastAsia="Times New Roman" w:hAnsi="Times New Roman"/>
          <w:b/>
          <w:sz w:val="24"/>
        </w:rPr>
        <w:t>Bagi Mitra</w:t>
      </w:r>
      <w:bookmarkEnd w:id="7"/>
    </w:p>
    <w:p w:rsidR="007E472D" w:rsidRDefault="00893E03" w:rsidP="001A3E62">
      <w:pPr>
        <w:numPr>
          <w:ilvl w:val="0"/>
          <w:numId w:val="10"/>
        </w:numPr>
        <w:spacing w:line="360" w:lineRule="auto"/>
        <w:ind w:left="426" w:right="-18"/>
        <w:jc w:val="both"/>
        <w:rPr>
          <w:rFonts w:ascii="Times New Roman" w:eastAsia="Times New Roman" w:hAnsi="Times New Roman"/>
          <w:sz w:val="24"/>
        </w:rPr>
      </w:pPr>
      <w:r>
        <w:rPr>
          <w:rFonts w:ascii="Times New Roman" w:eastAsia="Times New Roman" w:hAnsi="Times New Roman"/>
          <w:sz w:val="24"/>
        </w:rPr>
        <w:t>Seluruh mitra/tamu wajib</w:t>
      </w:r>
      <w:r w:rsidR="007E472D">
        <w:rPr>
          <w:rFonts w:ascii="Times New Roman" w:eastAsia="Times New Roman" w:hAnsi="Times New Roman"/>
          <w:sz w:val="24"/>
        </w:rPr>
        <w:t>:</w:t>
      </w:r>
      <w:r w:rsidR="007E472D" w:rsidRPr="007D3B9C">
        <w:rPr>
          <w:rFonts w:ascii="Times New Roman" w:eastAsia="Times New Roman" w:hAnsi="Times New Roman"/>
          <w:sz w:val="24"/>
        </w:rPr>
        <w:t xml:space="preserve"> </w:t>
      </w:r>
      <w:r w:rsidR="005C7951">
        <w:rPr>
          <w:rFonts w:ascii="Times New Roman" w:eastAsia="Times New Roman" w:hAnsi="Times New Roman"/>
          <w:sz w:val="24"/>
        </w:rPr>
        <w:t xml:space="preserve">Secara mandiri mampu </w:t>
      </w:r>
      <w:r w:rsidR="007E472D">
        <w:rPr>
          <w:rFonts w:ascii="Times New Roman" w:eastAsia="Times New Roman" w:hAnsi="Times New Roman"/>
          <w:sz w:val="24"/>
        </w:rPr>
        <w:t>melakukan tinda</w:t>
      </w:r>
      <w:r w:rsidR="005C7951">
        <w:rPr>
          <w:rFonts w:ascii="Times New Roman" w:eastAsia="Times New Roman" w:hAnsi="Times New Roman"/>
          <w:sz w:val="24"/>
        </w:rPr>
        <w:t xml:space="preserve">kan preventif dan promotif guna </w:t>
      </w:r>
      <w:r w:rsidR="007E472D">
        <w:rPr>
          <w:rFonts w:ascii="Times New Roman" w:eastAsia="Times New Roman" w:hAnsi="Times New Roman"/>
          <w:sz w:val="24"/>
        </w:rPr>
        <w:t>mencegah penularan.</w:t>
      </w:r>
    </w:p>
    <w:p w:rsidR="007E472D" w:rsidRDefault="007E472D" w:rsidP="001A3E62">
      <w:pPr>
        <w:numPr>
          <w:ilvl w:val="0"/>
          <w:numId w:val="10"/>
        </w:numPr>
        <w:spacing w:line="360" w:lineRule="auto"/>
        <w:ind w:left="426" w:right="-18"/>
        <w:jc w:val="both"/>
        <w:rPr>
          <w:rFonts w:ascii="Times New Roman" w:eastAsia="Times New Roman" w:hAnsi="Times New Roman"/>
          <w:sz w:val="24"/>
        </w:rPr>
      </w:pPr>
      <w:r>
        <w:rPr>
          <w:rFonts w:ascii="Times New Roman" w:eastAsia="Times New Roman" w:hAnsi="Times New Roman"/>
          <w:sz w:val="24"/>
        </w:rPr>
        <w:t>Menerapkan eti</w:t>
      </w:r>
      <w:r w:rsidR="005C7951">
        <w:rPr>
          <w:rFonts w:ascii="Times New Roman" w:eastAsia="Times New Roman" w:hAnsi="Times New Roman"/>
          <w:sz w:val="24"/>
        </w:rPr>
        <w:t xml:space="preserve">ka batuk/pilek (tutup mulut dan </w:t>
      </w:r>
      <w:r>
        <w:rPr>
          <w:rFonts w:ascii="Times New Roman" w:eastAsia="Times New Roman" w:hAnsi="Times New Roman"/>
          <w:sz w:val="24"/>
        </w:rPr>
        <w:t>hidung dengan lengan atas bagian dalam) dan jika menggunakan tisu, buang tisu bekas ke tempat sampah yang tertutup dan cuci tangan.</w:t>
      </w:r>
    </w:p>
    <w:p w:rsidR="007E472D" w:rsidRDefault="007E472D" w:rsidP="001A3E62">
      <w:pPr>
        <w:numPr>
          <w:ilvl w:val="0"/>
          <w:numId w:val="10"/>
        </w:numPr>
        <w:spacing w:line="360" w:lineRule="auto"/>
        <w:ind w:left="426"/>
        <w:jc w:val="both"/>
        <w:rPr>
          <w:rFonts w:ascii="Times New Roman" w:eastAsia="Times New Roman" w:hAnsi="Times New Roman"/>
          <w:sz w:val="24"/>
        </w:rPr>
      </w:pPr>
      <w:r>
        <w:rPr>
          <w:rFonts w:ascii="Times New Roman" w:eastAsia="Times New Roman" w:hAnsi="Times New Roman"/>
          <w:sz w:val="24"/>
        </w:rPr>
        <w:t>Melakukan olahraga, berjemur matahari.</w:t>
      </w:r>
    </w:p>
    <w:p w:rsidR="007E472D" w:rsidRDefault="007E472D" w:rsidP="001A3E62">
      <w:pPr>
        <w:numPr>
          <w:ilvl w:val="0"/>
          <w:numId w:val="10"/>
        </w:numPr>
        <w:spacing w:line="360" w:lineRule="auto"/>
        <w:ind w:left="426"/>
        <w:jc w:val="both"/>
        <w:rPr>
          <w:rFonts w:ascii="Times New Roman" w:eastAsia="Times New Roman" w:hAnsi="Times New Roman"/>
          <w:sz w:val="24"/>
        </w:rPr>
      </w:pPr>
      <w:r>
        <w:rPr>
          <w:rFonts w:ascii="Times New Roman" w:eastAsia="Times New Roman" w:hAnsi="Times New Roman"/>
          <w:sz w:val="24"/>
        </w:rPr>
        <w:t>Mengkonsumsi makanan dengan gizi seimbang.</w:t>
      </w:r>
    </w:p>
    <w:p w:rsidR="007E472D" w:rsidRDefault="007E472D" w:rsidP="001A3E62">
      <w:pPr>
        <w:numPr>
          <w:ilvl w:val="0"/>
          <w:numId w:val="10"/>
        </w:numPr>
        <w:spacing w:line="360" w:lineRule="auto"/>
        <w:ind w:left="426"/>
        <w:jc w:val="both"/>
        <w:rPr>
          <w:rFonts w:ascii="Times New Roman" w:eastAsia="Times New Roman" w:hAnsi="Times New Roman"/>
          <w:sz w:val="24"/>
        </w:rPr>
      </w:pPr>
      <w:r>
        <w:rPr>
          <w:rFonts w:ascii="Times New Roman" w:eastAsia="Times New Roman" w:hAnsi="Times New Roman"/>
          <w:sz w:val="24"/>
        </w:rPr>
        <w:t>Menghindari penggunaan alat pribadi secara bersama.</w:t>
      </w:r>
    </w:p>
    <w:p w:rsidR="007E472D" w:rsidRPr="005C7951" w:rsidRDefault="007E472D" w:rsidP="001A3E62">
      <w:pPr>
        <w:pStyle w:val="ListParagraph"/>
        <w:numPr>
          <w:ilvl w:val="0"/>
          <w:numId w:val="10"/>
        </w:numPr>
        <w:spacing w:line="360" w:lineRule="auto"/>
        <w:ind w:left="426"/>
        <w:jc w:val="both"/>
        <w:rPr>
          <w:rFonts w:ascii="Times New Roman" w:eastAsia="Times New Roman" w:hAnsi="Times New Roman"/>
          <w:sz w:val="24"/>
        </w:rPr>
      </w:pPr>
      <w:r w:rsidRPr="005C7951">
        <w:rPr>
          <w:rFonts w:ascii="Times New Roman" w:eastAsia="Times New Roman" w:hAnsi="Times New Roman"/>
          <w:sz w:val="24"/>
        </w:rPr>
        <w:t>Membuang sisa makanan ke tempat sampah yang ditentukan, jangan sampai ada yang tertinggal di kelas, lantai dan seluruh area kampus</w:t>
      </w:r>
    </w:p>
    <w:p w:rsidR="007E472D" w:rsidRDefault="007E472D" w:rsidP="001A3E62">
      <w:pPr>
        <w:numPr>
          <w:ilvl w:val="0"/>
          <w:numId w:val="10"/>
        </w:numPr>
        <w:tabs>
          <w:tab w:val="left" w:pos="5511"/>
        </w:tabs>
        <w:spacing w:line="360" w:lineRule="auto"/>
        <w:ind w:left="426" w:right="-18"/>
        <w:jc w:val="both"/>
        <w:rPr>
          <w:rFonts w:ascii="Times New Roman" w:eastAsia="Times New Roman" w:hAnsi="Times New Roman"/>
          <w:sz w:val="24"/>
        </w:rPr>
      </w:pPr>
      <w:r>
        <w:rPr>
          <w:rFonts w:ascii="Times New Roman" w:eastAsia="Times New Roman" w:hAnsi="Times New Roman"/>
          <w:sz w:val="24"/>
        </w:rPr>
        <w:t xml:space="preserve">Cuci tangan </w:t>
      </w:r>
      <w:r w:rsidR="006D6F15">
        <w:rPr>
          <w:rFonts w:ascii="Times New Roman" w:eastAsia="Times New Roman" w:hAnsi="Times New Roman"/>
          <w:sz w:val="24"/>
        </w:rPr>
        <w:t xml:space="preserve">memakai sabun (CTPS) minimal 20 </w:t>
      </w:r>
      <w:r>
        <w:rPr>
          <w:rFonts w:ascii="Times New Roman" w:eastAsia="Times New Roman" w:hAnsi="Times New Roman"/>
          <w:sz w:val="24"/>
        </w:rPr>
        <w:t>detik saat tiba di lingkungan kampus.</w:t>
      </w:r>
    </w:p>
    <w:p w:rsidR="007E472D" w:rsidRDefault="007E472D" w:rsidP="001A3E62">
      <w:pPr>
        <w:numPr>
          <w:ilvl w:val="0"/>
          <w:numId w:val="9"/>
        </w:numPr>
        <w:spacing w:line="360" w:lineRule="auto"/>
        <w:ind w:left="426" w:right="-18" w:hanging="434"/>
        <w:rPr>
          <w:rFonts w:ascii="Times New Roman" w:eastAsia="Times New Roman" w:hAnsi="Times New Roman"/>
          <w:sz w:val="24"/>
        </w:rPr>
      </w:pPr>
      <w:r>
        <w:rPr>
          <w:rFonts w:ascii="Times New Roman" w:eastAsia="Times New Roman" w:hAnsi="Times New Roman"/>
          <w:sz w:val="24"/>
        </w:rPr>
        <w:lastRenderedPageBreak/>
        <w:t>Menggunakan masker saat tiba da</w:t>
      </w:r>
      <w:r w:rsidR="006D6F15">
        <w:rPr>
          <w:rFonts w:ascii="Times New Roman" w:eastAsia="Times New Roman" w:hAnsi="Times New Roman"/>
          <w:sz w:val="24"/>
        </w:rPr>
        <w:t xml:space="preserve">n setelah keluar </w:t>
      </w:r>
      <w:r>
        <w:rPr>
          <w:rFonts w:ascii="Times New Roman" w:eastAsia="Times New Roman" w:hAnsi="Times New Roman"/>
          <w:sz w:val="24"/>
        </w:rPr>
        <w:t>kampus tanpa pengecualian.</w:t>
      </w:r>
    </w:p>
    <w:p w:rsidR="007E472D" w:rsidRDefault="007E472D" w:rsidP="001A3E62">
      <w:pPr>
        <w:numPr>
          <w:ilvl w:val="0"/>
          <w:numId w:val="9"/>
        </w:numPr>
        <w:tabs>
          <w:tab w:val="left" w:pos="2140"/>
        </w:tabs>
        <w:spacing w:line="360" w:lineRule="auto"/>
        <w:ind w:left="426" w:right="-18" w:hanging="434"/>
        <w:rPr>
          <w:rFonts w:ascii="Times New Roman" w:eastAsia="Times New Roman" w:hAnsi="Times New Roman"/>
          <w:sz w:val="24"/>
        </w:rPr>
      </w:pPr>
      <w:r>
        <w:rPr>
          <w:rFonts w:ascii="Times New Roman" w:eastAsia="Times New Roman" w:hAnsi="Times New Roman"/>
          <w:sz w:val="24"/>
        </w:rPr>
        <w:t xml:space="preserve">Terdeteksi melalui alat </w:t>
      </w:r>
      <w:r>
        <w:rPr>
          <w:rFonts w:ascii="Times New Roman" w:eastAsia="Times New Roman" w:hAnsi="Times New Roman"/>
          <w:i/>
          <w:sz w:val="24"/>
        </w:rPr>
        <w:t>thermoscan</w:t>
      </w:r>
      <w:r>
        <w:rPr>
          <w:rFonts w:ascii="Times New Roman" w:eastAsia="Times New Roman" w:hAnsi="Times New Roman"/>
          <w:sz w:val="24"/>
        </w:rPr>
        <w:t xml:space="preserve"> (&lt;37</w:t>
      </w:r>
      <w:proofErr w:type="gramStart"/>
      <w:r>
        <w:rPr>
          <w:rFonts w:ascii="Times New Roman" w:eastAsia="Times New Roman" w:hAnsi="Times New Roman"/>
          <w:sz w:val="24"/>
        </w:rPr>
        <w:t>,3</w:t>
      </w:r>
      <w:proofErr w:type="gramEnd"/>
      <w:r>
        <w:rPr>
          <w:rFonts w:ascii="Times New Roman" w:eastAsia="Times New Roman" w:hAnsi="Times New Roman"/>
          <w:sz w:val="24"/>
        </w:rPr>
        <w:t>°C) dalam kondisi suhu normal.</w:t>
      </w:r>
    </w:p>
    <w:p w:rsidR="006D6F15" w:rsidRDefault="007E472D" w:rsidP="001A3E62">
      <w:pPr>
        <w:numPr>
          <w:ilvl w:val="0"/>
          <w:numId w:val="9"/>
        </w:numPr>
        <w:spacing w:line="360" w:lineRule="auto"/>
        <w:ind w:left="426" w:right="-18" w:hanging="434"/>
        <w:jc w:val="both"/>
        <w:rPr>
          <w:rFonts w:ascii="Times New Roman" w:eastAsia="Times New Roman" w:hAnsi="Times New Roman"/>
          <w:sz w:val="24"/>
        </w:rPr>
      </w:pPr>
      <w:r>
        <w:rPr>
          <w:rFonts w:ascii="Times New Roman" w:eastAsia="Times New Roman" w:hAnsi="Times New Roman"/>
          <w:sz w:val="24"/>
        </w:rPr>
        <w:t xml:space="preserve">Terdeteksi melalui alat </w:t>
      </w:r>
      <w:r>
        <w:rPr>
          <w:rFonts w:ascii="Times New Roman" w:eastAsia="Times New Roman" w:hAnsi="Times New Roman"/>
          <w:i/>
          <w:sz w:val="24"/>
        </w:rPr>
        <w:t>thermoscan</w:t>
      </w:r>
      <w:r>
        <w:rPr>
          <w:rFonts w:ascii="Times New Roman" w:eastAsia="Times New Roman" w:hAnsi="Times New Roman"/>
          <w:sz w:val="24"/>
        </w:rPr>
        <w:t xml:space="preserve"> (&gt;38 °C) tidak diperkenankan masuk di lingkungan kampus.</w:t>
      </w:r>
    </w:p>
    <w:p w:rsidR="006D6F15" w:rsidRDefault="007E472D" w:rsidP="001A3E62">
      <w:pPr>
        <w:numPr>
          <w:ilvl w:val="0"/>
          <w:numId w:val="9"/>
        </w:numPr>
        <w:spacing w:line="360" w:lineRule="auto"/>
        <w:ind w:left="426" w:right="-18" w:hanging="434"/>
        <w:jc w:val="both"/>
        <w:rPr>
          <w:rFonts w:ascii="Times New Roman" w:eastAsia="Times New Roman" w:hAnsi="Times New Roman"/>
          <w:sz w:val="24"/>
        </w:rPr>
      </w:pPr>
      <w:r w:rsidRPr="006D6F15">
        <w:rPr>
          <w:rFonts w:ascii="Times New Roman" w:eastAsia="Times New Roman" w:hAnsi="Times New Roman"/>
          <w:sz w:val="24"/>
        </w:rPr>
        <w:t xml:space="preserve">Menggunakan </w:t>
      </w:r>
      <w:r w:rsidRPr="006D6F15">
        <w:rPr>
          <w:rFonts w:ascii="Times New Roman" w:eastAsia="Times New Roman" w:hAnsi="Times New Roman"/>
          <w:i/>
          <w:sz w:val="24"/>
        </w:rPr>
        <w:t>hand sanitizer</w:t>
      </w:r>
      <w:r w:rsidRPr="006D6F15">
        <w:rPr>
          <w:rFonts w:ascii="Times New Roman" w:eastAsia="Times New Roman" w:hAnsi="Times New Roman"/>
          <w:sz w:val="24"/>
        </w:rPr>
        <w:t xml:space="preserve"> saat tiba di ruang kerja.</w:t>
      </w:r>
    </w:p>
    <w:p w:rsidR="007E472D" w:rsidRPr="006D6F15" w:rsidRDefault="007E472D" w:rsidP="001A3E62">
      <w:pPr>
        <w:numPr>
          <w:ilvl w:val="0"/>
          <w:numId w:val="9"/>
        </w:numPr>
        <w:spacing w:line="360" w:lineRule="auto"/>
        <w:ind w:left="426" w:right="-18" w:hanging="434"/>
        <w:jc w:val="both"/>
        <w:rPr>
          <w:rFonts w:ascii="Times New Roman" w:eastAsia="Times New Roman" w:hAnsi="Times New Roman"/>
          <w:sz w:val="24"/>
        </w:rPr>
      </w:pPr>
      <w:r w:rsidRPr="006D6F15">
        <w:rPr>
          <w:rFonts w:ascii="Times New Roman" w:eastAsia="Times New Roman" w:hAnsi="Times New Roman"/>
          <w:sz w:val="24"/>
        </w:rPr>
        <w:t xml:space="preserve">Menerapkan </w:t>
      </w:r>
      <w:r w:rsidRPr="006D6F15">
        <w:rPr>
          <w:rFonts w:ascii="Times New Roman" w:eastAsia="Times New Roman" w:hAnsi="Times New Roman"/>
          <w:i/>
          <w:sz w:val="24"/>
        </w:rPr>
        <w:t>physical distancing</w:t>
      </w:r>
      <w:r w:rsidRPr="006D6F15">
        <w:rPr>
          <w:rFonts w:ascii="Times New Roman" w:eastAsia="Times New Roman" w:hAnsi="Times New Roman"/>
          <w:sz w:val="24"/>
        </w:rPr>
        <w:t xml:space="preserve"> dengan:</w:t>
      </w:r>
    </w:p>
    <w:p w:rsidR="006D6F15" w:rsidRDefault="007E472D" w:rsidP="001A3E62">
      <w:pPr>
        <w:pStyle w:val="ListParagraph"/>
        <w:numPr>
          <w:ilvl w:val="1"/>
          <w:numId w:val="9"/>
        </w:numPr>
        <w:spacing w:line="360" w:lineRule="auto"/>
        <w:ind w:left="851" w:right="-18" w:hanging="425"/>
        <w:jc w:val="both"/>
        <w:rPr>
          <w:rFonts w:ascii="Times New Roman" w:eastAsia="Times New Roman" w:hAnsi="Times New Roman"/>
          <w:sz w:val="24"/>
        </w:rPr>
      </w:pPr>
      <w:r w:rsidRPr="006D6F15">
        <w:rPr>
          <w:rFonts w:ascii="Times New Roman" w:eastAsia="Times New Roman" w:hAnsi="Times New Roman"/>
          <w:sz w:val="24"/>
        </w:rPr>
        <w:t>Tidak saling berkerumun dan menyebabkan antrian serta tidak saling berjabat tangan.</w:t>
      </w:r>
    </w:p>
    <w:p w:rsidR="006D6F15" w:rsidRDefault="007E472D" w:rsidP="001A3E62">
      <w:pPr>
        <w:pStyle w:val="ListParagraph"/>
        <w:numPr>
          <w:ilvl w:val="1"/>
          <w:numId w:val="9"/>
        </w:numPr>
        <w:spacing w:line="360" w:lineRule="auto"/>
        <w:ind w:left="851" w:right="-18" w:hanging="425"/>
        <w:jc w:val="both"/>
        <w:rPr>
          <w:rFonts w:ascii="Times New Roman" w:eastAsia="Times New Roman" w:hAnsi="Times New Roman"/>
          <w:sz w:val="24"/>
        </w:rPr>
      </w:pPr>
      <w:r w:rsidRPr="006D6F15">
        <w:rPr>
          <w:rFonts w:ascii="Times New Roman" w:eastAsia="Times New Roman" w:hAnsi="Times New Roman"/>
          <w:sz w:val="24"/>
        </w:rPr>
        <w:t>Posisi tempat duduk berjarak minimal 1 meter.</w:t>
      </w:r>
    </w:p>
    <w:p w:rsidR="006D6F15" w:rsidRDefault="007E472D" w:rsidP="001A3E62">
      <w:pPr>
        <w:pStyle w:val="ListParagraph"/>
        <w:numPr>
          <w:ilvl w:val="1"/>
          <w:numId w:val="9"/>
        </w:numPr>
        <w:spacing w:line="360" w:lineRule="auto"/>
        <w:ind w:left="851" w:right="-18" w:hanging="425"/>
        <w:jc w:val="both"/>
        <w:rPr>
          <w:rFonts w:ascii="Times New Roman" w:eastAsia="Times New Roman" w:hAnsi="Times New Roman"/>
          <w:sz w:val="24"/>
        </w:rPr>
      </w:pPr>
      <w:r w:rsidRPr="006D6F15">
        <w:rPr>
          <w:rFonts w:ascii="Times New Roman" w:eastAsia="Times New Roman" w:hAnsi="Times New Roman"/>
          <w:sz w:val="24"/>
        </w:rPr>
        <w:t>Tidak sering menyentuh peralatan yang dipakai bersama.</w:t>
      </w:r>
    </w:p>
    <w:p w:rsidR="006D6F15" w:rsidRDefault="007E472D" w:rsidP="001A3E62">
      <w:pPr>
        <w:pStyle w:val="ListParagraph"/>
        <w:numPr>
          <w:ilvl w:val="1"/>
          <w:numId w:val="9"/>
        </w:numPr>
        <w:spacing w:line="360" w:lineRule="auto"/>
        <w:ind w:left="851" w:right="-18" w:hanging="425"/>
        <w:rPr>
          <w:rFonts w:ascii="Times New Roman" w:eastAsia="Times New Roman" w:hAnsi="Times New Roman"/>
          <w:sz w:val="24"/>
        </w:rPr>
      </w:pPr>
      <w:r w:rsidRPr="006D6F15">
        <w:rPr>
          <w:rFonts w:ascii="Times New Roman" w:eastAsia="Times New Roman" w:hAnsi="Times New Roman"/>
          <w:sz w:val="24"/>
        </w:rPr>
        <w:t>Membatasi diri dalam satu ruangan yang berskala kecil.</w:t>
      </w:r>
    </w:p>
    <w:p w:rsidR="006D6F15" w:rsidRPr="006D6F15" w:rsidRDefault="007E472D" w:rsidP="001A3E62">
      <w:pPr>
        <w:pStyle w:val="ListParagraph"/>
        <w:numPr>
          <w:ilvl w:val="1"/>
          <w:numId w:val="9"/>
        </w:numPr>
        <w:spacing w:line="360" w:lineRule="auto"/>
        <w:ind w:left="851" w:right="-18" w:hanging="425"/>
        <w:rPr>
          <w:rFonts w:ascii="Times New Roman" w:eastAsia="Times New Roman" w:hAnsi="Times New Roman"/>
          <w:sz w:val="24"/>
        </w:rPr>
      </w:pPr>
      <w:r w:rsidRPr="006D6F15">
        <w:rPr>
          <w:rFonts w:ascii="Times New Roman" w:eastAsia="Times New Roman" w:hAnsi="Times New Roman"/>
          <w:sz w:val="24"/>
        </w:rPr>
        <w:t xml:space="preserve">Pemanfaatan </w:t>
      </w:r>
      <w:r w:rsidRPr="006D6F15">
        <w:rPr>
          <w:rFonts w:ascii="Times New Roman" w:eastAsia="Times New Roman" w:hAnsi="Times New Roman"/>
          <w:i/>
          <w:sz w:val="24"/>
        </w:rPr>
        <w:t>teleworking.</w:t>
      </w:r>
    </w:p>
    <w:p w:rsidR="007E472D" w:rsidRDefault="007E472D" w:rsidP="001A3E62">
      <w:pPr>
        <w:numPr>
          <w:ilvl w:val="0"/>
          <w:numId w:val="9"/>
        </w:numPr>
        <w:tabs>
          <w:tab w:val="left" w:pos="2410"/>
        </w:tabs>
        <w:spacing w:line="360" w:lineRule="auto"/>
        <w:ind w:left="426" w:right="-18" w:hanging="434"/>
        <w:jc w:val="both"/>
        <w:rPr>
          <w:rFonts w:ascii="Times New Roman" w:eastAsia="Times New Roman" w:hAnsi="Times New Roman"/>
          <w:sz w:val="24"/>
        </w:rPr>
      </w:pPr>
      <w:r>
        <w:rPr>
          <w:rFonts w:ascii="Times New Roman" w:eastAsia="Times New Roman" w:hAnsi="Times New Roman"/>
          <w:sz w:val="24"/>
        </w:rPr>
        <w:t>Menerapkan etika batuk/pilek (tutup mulut dan hidung dengan lengan atas bagian dalam) dan jika menggunakan tisu, buang tisu bekas ke tempat sampah yang tertutup dan cuci tangan.</w:t>
      </w:r>
    </w:p>
    <w:p w:rsidR="00044D5A" w:rsidRDefault="00044D5A">
      <w:pPr>
        <w:spacing w:after="200" w:line="276" w:lineRule="auto"/>
        <w:rPr>
          <w:rFonts w:ascii="Times New Roman" w:eastAsia="Times New Roman" w:hAnsi="Times New Roman"/>
          <w:b/>
          <w:sz w:val="28"/>
        </w:rPr>
      </w:pPr>
      <w:r>
        <w:rPr>
          <w:rFonts w:ascii="Times New Roman" w:eastAsia="Times New Roman" w:hAnsi="Times New Roman"/>
          <w:b/>
          <w:sz w:val="28"/>
        </w:rPr>
        <w:br w:type="page"/>
      </w:r>
    </w:p>
    <w:p w:rsidR="00D619A8" w:rsidRPr="00044D5A" w:rsidRDefault="00D619A8" w:rsidP="00044D5A">
      <w:pPr>
        <w:pStyle w:val="Heading1"/>
        <w:numPr>
          <w:ilvl w:val="0"/>
          <w:numId w:val="24"/>
        </w:numPr>
        <w:ind w:left="426"/>
        <w:rPr>
          <w:rFonts w:ascii="Times New Roman" w:eastAsia="Times New Roman" w:hAnsi="Times New Roman"/>
          <w:b w:val="0"/>
          <w:color w:val="auto"/>
          <w:sz w:val="24"/>
        </w:rPr>
      </w:pPr>
      <w:bookmarkStart w:id="8" w:name="_Toc44407085"/>
      <w:r w:rsidRPr="00044D5A">
        <w:rPr>
          <w:rFonts w:ascii="Times New Roman" w:eastAsia="Times New Roman" w:hAnsi="Times New Roman"/>
          <w:color w:val="auto"/>
        </w:rPr>
        <w:lastRenderedPageBreak/>
        <w:t>PEDOMAN UMUM BAGI UNIT TERKAIT</w:t>
      </w:r>
      <w:bookmarkEnd w:id="8"/>
    </w:p>
    <w:p w:rsidR="00044D5A" w:rsidRPr="00044D5A" w:rsidRDefault="00044D5A" w:rsidP="001A3E62">
      <w:pPr>
        <w:spacing w:line="360" w:lineRule="auto"/>
        <w:rPr>
          <w:rFonts w:ascii="Times New Roman" w:eastAsia="Times New Roman" w:hAnsi="Times New Roman"/>
          <w:b/>
          <w:sz w:val="24"/>
          <w:lang w:val="id-ID"/>
        </w:rPr>
      </w:pPr>
    </w:p>
    <w:p w:rsidR="00044D5A" w:rsidRPr="00044D5A" w:rsidRDefault="000F2CA3" w:rsidP="00044D5A">
      <w:pPr>
        <w:pStyle w:val="ListParagraph"/>
        <w:numPr>
          <w:ilvl w:val="1"/>
          <w:numId w:val="11"/>
        </w:numPr>
        <w:spacing w:after="240" w:line="360" w:lineRule="auto"/>
        <w:ind w:left="284" w:hanging="283"/>
        <w:outlineLvl w:val="1"/>
        <w:rPr>
          <w:rFonts w:ascii="Times New Roman" w:eastAsia="Times New Roman" w:hAnsi="Times New Roman"/>
          <w:b/>
          <w:sz w:val="24"/>
        </w:rPr>
      </w:pPr>
      <w:r>
        <w:rPr>
          <w:rFonts w:ascii="Times New Roman" w:eastAsia="Times New Roman" w:hAnsi="Times New Roman"/>
          <w:b/>
          <w:sz w:val="24"/>
        </w:rPr>
        <w:t xml:space="preserve"> </w:t>
      </w:r>
      <w:bookmarkStart w:id="9" w:name="_Toc44407086"/>
      <w:r w:rsidR="00D619A8" w:rsidRPr="000F2CA3">
        <w:rPr>
          <w:rFonts w:ascii="Times New Roman" w:eastAsia="Times New Roman" w:hAnsi="Times New Roman"/>
          <w:b/>
          <w:sz w:val="24"/>
        </w:rPr>
        <w:t>Pimpinan Unit Kerja</w:t>
      </w:r>
      <w:bookmarkEnd w:id="9"/>
    </w:p>
    <w:p w:rsidR="00D619A8" w:rsidRDefault="00D619A8" w:rsidP="009C37E3">
      <w:pPr>
        <w:numPr>
          <w:ilvl w:val="2"/>
          <w:numId w:val="11"/>
        </w:numPr>
        <w:spacing w:line="360" w:lineRule="auto"/>
        <w:ind w:left="851" w:hanging="425"/>
        <w:jc w:val="both"/>
        <w:rPr>
          <w:rFonts w:ascii="Times New Roman" w:eastAsia="Times New Roman" w:hAnsi="Times New Roman"/>
          <w:sz w:val="24"/>
        </w:rPr>
      </w:pPr>
      <w:r>
        <w:rPr>
          <w:rFonts w:ascii="Times New Roman" w:eastAsia="Times New Roman" w:hAnsi="Times New Roman"/>
          <w:sz w:val="24"/>
        </w:rPr>
        <w:t xml:space="preserve">Memastikan seluruh staf jajarannya menerapkan </w:t>
      </w:r>
      <w:r>
        <w:rPr>
          <w:rFonts w:ascii="Times New Roman" w:eastAsia="Times New Roman" w:hAnsi="Times New Roman"/>
          <w:i/>
          <w:sz w:val="24"/>
        </w:rPr>
        <w:t>physical</w:t>
      </w:r>
      <w:r>
        <w:rPr>
          <w:rFonts w:ascii="Times New Roman" w:eastAsia="Times New Roman" w:hAnsi="Times New Roman"/>
          <w:sz w:val="24"/>
        </w:rPr>
        <w:t xml:space="preserve"> </w:t>
      </w:r>
      <w:r>
        <w:rPr>
          <w:rFonts w:ascii="Times New Roman" w:eastAsia="Times New Roman" w:hAnsi="Times New Roman"/>
          <w:i/>
          <w:sz w:val="24"/>
        </w:rPr>
        <w:t xml:space="preserve">distancing </w:t>
      </w:r>
      <w:r>
        <w:rPr>
          <w:rFonts w:ascii="Times New Roman" w:eastAsia="Times New Roman" w:hAnsi="Times New Roman"/>
          <w:sz w:val="24"/>
        </w:rPr>
        <w:t>dalam seluruh aktivitas kerjanya, yang meliputi :</w:t>
      </w:r>
    </w:p>
    <w:p w:rsidR="00D619A8" w:rsidRDefault="00D619A8" w:rsidP="009C37E3">
      <w:pPr>
        <w:numPr>
          <w:ilvl w:val="3"/>
          <w:numId w:val="11"/>
        </w:numPr>
        <w:spacing w:line="360" w:lineRule="auto"/>
        <w:ind w:left="1276" w:hanging="425"/>
        <w:rPr>
          <w:rFonts w:ascii="Times New Roman" w:eastAsia="Times New Roman" w:hAnsi="Times New Roman"/>
          <w:sz w:val="24"/>
        </w:rPr>
      </w:pPr>
      <w:r>
        <w:rPr>
          <w:rFonts w:ascii="Times New Roman" w:eastAsia="Times New Roman" w:hAnsi="Times New Roman"/>
          <w:sz w:val="24"/>
        </w:rPr>
        <w:t>Pegawai tidak saling berkerumun dan saling mengatur jarak antrian serta tidak saling berjabat tangan.</w:t>
      </w:r>
    </w:p>
    <w:p w:rsidR="00D619A8" w:rsidRDefault="00D619A8" w:rsidP="009C37E3">
      <w:pPr>
        <w:numPr>
          <w:ilvl w:val="3"/>
          <w:numId w:val="11"/>
        </w:numPr>
        <w:spacing w:line="360" w:lineRule="auto"/>
        <w:ind w:left="1276" w:hanging="425"/>
        <w:rPr>
          <w:rFonts w:ascii="Times New Roman" w:eastAsia="Times New Roman" w:hAnsi="Times New Roman"/>
          <w:sz w:val="24"/>
        </w:rPr>
      </w:pPr>
      <w:r>
        <w:rPr>
          <w:rFonts w:ascii="Times New Roman" w:eastAsia="Times New Roman" w:hAnsi="Times New Roman"/>
          <w:sz w:val="24"/>
        </w:rPr>
        <w:t>Posisi tempat duduk berjarak minimal 1 meter.</w:t>
      </w:r>
    </w:p>
    <w:p w:rsidR="00D619A8" w:rsidRDefault="00D619A8" w:rsidP="009C37E3">
      <w:pPr>
        <w:numPr>
          <w:ilvl w:val="3"/>
          <w:numId w:val="11"/>
        </w:numPr>
        <w:spacing w:line="360" w:lineRule="auto"/>
        <w:ind w:left="1276" w:hanging="425"/>
        <w:rPr>
          <w:rFonts w:ascii="Times New Roman" w:eastAsia="Times New Roman" w:hAnsi="Times New Roman"/>
          <w:sz w:val="24"/>
        </w:rPr>
      </w:pPr>
      <w:r>
        <w:rPr>
          <w:rFonts w:ascii="Times New Roman" w:eastAsia="Times New Roman" w:hAnsi="Times New Roman"/>
          <w:sz w:val="24"/>
        </w:rPr>
        <w:t>Pegawai tidak sering menyentuh peralatan yang dipakai bersama.</w:t>
      </w:r>
    </w:p>
    <w:p w:rsidR="00D619A8" w:rsidRDefault="00D619A8" w:rsidP="009C37E3">
      <w:pPr>
        <w:numPr>
          <w:ilvl w:val="3"/>
          <w:numId w:val="11"/>
        </w:numPr>
        <w:spacing w:line="360" w:lineRule="auto"/>
        <w:ind w:left="1276" w:right="-18" w:hanging="425"/>
        <w:jc w:val="both"/>
        <w:rPr>
          <w:rFonts w:ascii="Times New Roman" w:eastAsia="Times New Roman" w:hAnsi="Times New Roman"/>
          <w:sz w:val="24"/>
        </w:rPr>
      </w:pPr>
      <w:r w:rsidRPr="00D619A8">
        <w:rPr>
          <w:rFonts w:ascii="Times New Roman" w:eastAsia="Times New Roman" w:hAnsi="Times New Roman"/>
          <w:sz w:val="24"/>
        </w:rPr>
        <w:t>Pembatasan jumlah pegawai dalam satu ruangan yang berskala kecil/dalam mobil.</w:t>
      </w:r>
    </w:p>
    <w:p w:rsidR="00D619A8" w:rsidRDefault="00D619A8" w:rsidP="009C37E3">
      <w:pPr>
        <w:numPr>
          <w:ilvl w:val="3"/>
          <w:numId w:val="11"/>
        </w:numPr>
        <w:spacing w:line="360" w:lineRule="auto"/>
        <w:ind w:left="1276" w:right="-18" w:hanging="425"/>
        <w:jc w:val="both"/>
        <w:rPr>
          <w:rFonts w:ascii="Times New Roman" w:eastAsia="Times New Roman" w:hAnsi="Times New Roman"/>
          <w:sz w:val="24"/>
        </w:rPr>
      </w:pPr>
      <w:r w:rsidRPr="00D619A8">
        <w:rPr>
          <w:rFonts w:ascii="Times New Roman" w:eastAsia="Times New Roman" w:hAnsi="Times New Roman"/>
          <w:sz w:val="24"/>
        </w:rPr>
        <w:t>Pegawai yang bekerja pada shift malam diprioritaskan yang berusia &lt;50 tahun.</w:t>
      </w:r>
    </w:p>
    <w:p w:rsidR="00D619A8" w:rsidRDefault="00D619A8" w:rsidP="009C37E3">
      <w:pPr>
        <w:numPr>
          <w:ilvl w:val="3"/>
          <w:numId w:val="11"/>
        </w:numPr>
        <w:spacing w:line="360" w:lineRule="auto"/>
        <w:ind w:left="1276" w:right="-18" w:hanging="425"/>
        <w:jc w:val="both"/>
        <w:rPr>
          <w:rFonts w:ascii="Times New Roman" w:eastAsia="Times New Roman" w:hAnsi="Times New Roman"/>
          <w:sz w:val="24"/>
        </w:rPr>
      </w:pPr>
      <w:r w:rsidRPr="00D619A8">
        <w:rPr>
          <w:rFonts w:ascii="Times New Roman" w:eastAsia="Times New Roman" w:hAnsi="Times New Roman"/>
          <w:sz w:val="24"/>
        </w:rPr>
        <w:t>Pemanfaatan teleworking.</w:t>
      </w:r>
    </w:p>
    <w:p w:rsidR="00D619A8" w:rsidRDefault="00D619A8" w:rsidP="009C37E3">
      <w:pPr>
        <w:numPr>
          <w:ilvl w:val="2"/>
          <w:numId w:val="11"/>
        </w:numPr>
        <w:tabs>
          <w:tab w:val="left" w:pos="2140"/>
        </w:tabs>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t>Memantau kepatuhan protokol kesehatan bagi staf jajarannya di lingkungan kerja dan kondisi kesehatan staf jajarannya jika mengalami gejala demam/batuk/pilek.</w:t>
      </w:r>
    </w:p>
    <w:p w:rsidR="00D619A8" w:rsidRDefault="00D619A8" w:rsidP="009C37E3">
      <w:pPr>
        <w:numPr>
          <w:ilvl w:val="2"/>
          <w:numId w:val="11"/>
        </w:numPr>
        <w:tabs>
          <w:tab w:val="left" w:pos="2140"/>
        </w:tabs>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lastRenderedPageBreak/>
        <w:t>Jika terdapat staf jajarannya memiliki gejala demam/</w:t>
      </w:r>
      <w:r w:rsidR="001A3E62">
        <w:rPr>
          <w:rFonts w:ascii="Times New Roman" w:eastAsia="Times New Roman" w:hAnsi="Times New Roman"/>
          <w:sz w:val="24"/>
          <w:lang w:val="id-ID"/>
        </w:rPr>
        <w:t xml:space="preserve"> </w:t>
      </w:r>
      <w:r>
        <w:rPr>
          <w:rFonts w:ascii="Times New Roman" w:eastAsia="Times New Roman" w:hAnsi="Times New Roman"/>
          <w:sz w:val="24"/>
        </w:rPr>
        <w:t>batuk/</w:t>
      </w:r>
      <w:r w:rsidR="001A3E62">
        <w:rPr>
          <w:rFonts w:ascii="Times New Roman" w:eastAsia="Times New Roman" w:hAnsi="Times New Roman"/>
          <w:sz w:val="24"/>
          <w:lang w:val="id-ID"/>
        </w:rPr>
        <w:t xml:space="preserve"> </w:t>
      </w:r>
      <w:r>
        <w:rPr>
          <w:rFonts w:ascii="Times New Roman" w:eastAsia="Times New Roman" w:hAnsi="Times New Roman"/>
          <w:sz w:val="24"/>
        </w:rPr>
        <w:t>pilek agar segera diminta untuk mengisolasi diri di rumah selama 14 hari.</w:t>
      </w:r>
    </w:p>
    <w:p w:rsidR="00D619A8" w:rsidRDefault="00D619A8" w:rsidP="009C37E3">
      <w:pPr>
        <w:numPr>
          <w:ilvl w:val="2"/>
          <w:numId w:val="11"/>
        </w:numPr>
        <w:tabs>
          <w:tab w:val="left" w:pos="2140"/>
        </w:tabs>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t xml:space="preserve">Memastikan area kerja dan peralatan </w:t>
      </w:r>
      <w:proofErr w:type="gramStart"/>
      <w:r>
        <w:rPr>
          <w:rFonts w:ascii="Times New Roman" w:eastAsia="Times New Roman" w:hAnsi="Times New Roman"/>
          <w:sz w:val="24"/>
        </w:rPr>
        <w:t>kantor</w:t>
      </w:r>
      <w:proofErr w:type="gramEnd"/>
      <w:r>
        <w:rPr>
          <w:rFonts w:ascii="Times New Roman" w:eastAsia="Times New Roman" w:hAnsi="Times New Roman"/>
          <w:sz w:val="24"/>
        </w:rPr>
        <w:t xml:space="preserve"> selalu dalam keadaan bersih dan higienis dengan melakukan koordinasi bersama Urusan Kerumahtanggaan untuk melakukan pembersihan berkala setiap 4 jam sekali.</w:t>
      </w:r>
    </w:p>
    <w:p w:rsidR="00D619A8" w:rsidRDefault="00D619A8" w:rsidP="001A3E62">
      <w:pPr>
        <w:spacing w:line="360" w:lineRule="auto"/>
        <w:ind w:left="284" w:right="-18" w:hanging="284"/>
        <w:rPr>
          <w:rFonts w:ascii="Times New Roman" w:eastAsia="Times New Roman" w:hAnsi="Times New Roman"/>
          <w:sz w:val="24"/>
        </w:rPr>
      </w:pPr>
    </w:p>
    <w:p w:rsidR="00D619A8" w:rsidRPr="00044D5A" w:rsidRDefault="00D619A8" w:rsidP="00044D5A">
      <w:pPr>
        <w:pStyle w:val="Heading2"/>
        <w:numPr>
          <w:ilvl w:val="0"/>
          <w:numId w:val="30"/>
        </w:numPr>
        <w:spacing w:before="0" w:after="240"/>
        <w:ind w:left="426" w:hanging="426"/>
        <w:rPr>
          <w:rFonts w:ascii="Times New Roman" w:eastAsia="Times New Roman" w:hAnsi="Times New Roman"/>
          <w:color w:val="auto"/>
          <w:sz w:val="24"/>
        </w:rPr>
      </w:pPr>
      <w:bookmarkStart w:id="10" w:name="_Toc44407087"/>
      <w:r w:rsidRPr="00044D5A">
        <w:rPr>
          <w:rFonts w:ascii="Times New Roman" w:eastAsia="Times New Roman" w:hAnsi="Times New Roman"/>
          <w:color w:val="auto"/>
          <w:sz w:val="24"/>
        </w:rPr>
        <w:t>Dosen Pengampu</w:t>
      </w:r>
      <w:bookmarkEnd w:id="10"/>
    </w:p>
    <w:p w:rsidR="00D619A8" w:rsidRDefault="00D619A8" w:rsidP="009C37E3">
      <w:pPr>
        <w:numPr>
          <w:ilvl w:val="0"/>
          <w:numId w:val="33"/>
        </w:numPr>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t>Melaksanakan perkuliahan klasikal sesuai prinsip protokol kesehatan tentang pencegahan penularan Covid-19.</w:t>
      </w:r>
    </w:p>
    <w:p w:rsidR="00D619A8" w:rsidRDefault="00D619A8" w:rsidP="009C37E3">
      <w:pPr>
        <w:numPr>
          <w:ilvl w:val="0"/>
          <w:numId w:val="33"/>
        </w:numPr>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t>Melaksanakan perkuliahan online dengan mempertimbangkan :</w:t>
      </w:r>
    </w:p>
    <w:p w:rsidR="00D619A8" w:rsidRDefault="00D619A8" w:rsidP="009C37E3">
      <w:pPr>
        <w:numPr>
          <w:ilvl w:val="3"/>
          <w:numId w:val="11"/>
        </w:numPr>
        <w:tabs>
          <w:tab w:val="left" w:pos="2560"/>
        </w:tabs>
        <w:spacing w:line="360" w:lineRule="auto"/>
        <w:ind w:left="1134" w:right="-18" w:hanging="284"/>
        <w:rPr>
          <w:rFonts w:ascii="Times New Roman" w:eastAsia="Times New Roman" w:hAnsi="Times New Roman"/>
          <w:sz w:val="24"/>
        </w:rPr>
      </w:pPr>
      <w:r>
        <w:rPr>
          <w:rFonts w:ascii="Times New Roman" w:eastAsia="Times New Roman" w:hAnsi="Times New Roman"/>
          <w:sz w:val="24"/>
        </w:rPr>
        <w:t>Penugasan</w:t>
      </w:r>
      <w:r w:rsidR="00FA3ED6">
        <w:rPr>
          <w:rFonts w:ascii="Times New Roman" w:eastAsia="Times New Roman" w:hAnsi="Times New Roman"/>
          <w:sz w:val="24"/>
        </w:rPr>
        <w:t xml:space="preserve"> yang tidak membebani mahasiswa </w:t>
      </w:r>
      <w:r>
        <w:rPr>
          <w:rFonts w:ascii="Times New Roman" w:eastAsia="Times New Roman" w:hAnsi="Times New Roman"/>
          <w:sz w:val="24"/>
        </w:rPr>
        <w:t>baik secara fisik maupun psikis.</w:t>
      </w:r>
    </w:p>
    <w:p w:rsidR="00D619A8" w:rsidRDefault="00D619A8" w:rsidP="009C37E3">
      <w:pPr>
        <w:numPr>
          <w:ilvl w:val="3"/>
          <w:numId w:val="11"/>
        </w:numPr>
        <w:tabs>
          <w:tab w:val="left" w:pos="2560"/>
        </w:tabs>
        <w:spacing w:line="360" w:lineRule="auto"/>
        <w:ind w:left="1134" w:right="-18" w:hanging="284"/>
        <w:rPr>
          <w:rFonts w:ascii="Times New Roman" w:eastAsia="Times New Roman" w:hAnsi="Times New Roman"/>
          <w:sz w:val="24"/>
        </w:rPr>
      </w:pPr>
      <w:r>
        <w:rPr>
          <w:rFonts w:ascii="Times New Roman" w:eastAsia="Times New Roman" w:hAnsi="Times New Roman"/>
          <w:sz w:val="24"/>
        </w:rPr>
        <w:t>Efektitas p</w:t>
      </w:r>
      <w:r w:rsidR="00FA3ED6">
        <w:rPr>
          <w:rFonts w:ascii="Times New Roman" w:eastAsia="Times New Roman" w:hAnsi="Times New Roman"/>
          <w:sz w:val="24"/>
        </w:rPr>
        <w:t xml:space="preserve">engaturan jadwal kuliah online </w:t>
      </w:r>
      <w:r w:rsidR="00893E03">
        <w:rPr>
          <w:rFonts w:ascii="Times New Roman" w:eastAsia="Times New Roman" w:hAnsi="Times New Roman"/>
          <w:sz w:val="24"/>
        </w:rPr>
        <w:t xml:space="preserve">sehingga </w:t>
      </w:r>
      <w:r>
        <w:rPr>
          <w:rFonts w:ascii="Times New Roman" w:eastAsia="Times New Roman" w:hAnsi="Times New Roman"/>
          <w:sz w:val="24"/>
        </w:rPr>
        <w:t>mahasiswa tetap disiplin untuk mengikuti.</w:t>
      </w:r>
    </w:p>
    <w:p w:rsidR="00D619A8" w:rsidRDefault="00D619A8" w:rsidP="009C37E3">
      <w:pPr>
        <w:numPr>
          <w:ilvl w:val="3"/>
          <w:numId w:val="11"/>
        </w:numPr>
        <w:tabs>
          <w:tab w:val="left" w:pos="2560"/>
        </w:tabs>
        <w:spacing w:line="360" w:lineRule="auto"/>
        <w:ind w:left="1134" w:right="-18" w:hanging="284"/>
        <w:rPr>
          <w:rFonts w:ascii="Times New Roman" w:eastAsia="Times New Roman" w:hAnsi="Times New Roman"/>
          <w:sz w:val="24"/>
        </w:rPr>
      </w:pPr>
      <w:r>
        <w:rPr>
          <w:rFonts w:ascii="Times New Roman" w:eastAsia="Times New Roman" w:hAnsi="Times New Roman"/>
          <w:sz w:val="24"/>
        </w:rPr>
        <w:t>Pemanfa</w:t>
      </w:r>
      <w:r w:rsidR="00FA3ED6">
        <w:rPr>
          <w:rFonts w:ascii="Times New Roman" w:eastAsia="Times New Roman" w:hAnsi="Times New Roman"/>
          <w:sz w:val="24"/>
        </w:rPr>
        <w:t xml:space="preserve">atan aplikasi online yang mudah </w:t>
      </w:r>
      <w:r>
        <w:rPr>
          <w:rFonts w:ascii="Times New Roman" w:eastAsia="Times New Roman" w:hAnsi="Times New Roman"/>
          <w:sz w:val="24"/>
        </w:rPr>
        <w:t>digunakan.</w:t>
      </w:r>
    </w:p>
    <w:p w:rsidR="00D619A8" w:rsidRDefault="00893E03" w:rsidP="009C37E3">
      <w:pPr>
        <w:numPr>
          <w:ilvl w:val="3"/>
          <w:numId w:val="11"/>
        </w:numPr>
        <w:tabs>
          <w:tab w:val="left" w:pos="2560"/>
        </w:tabs>
        <w:spacing w:line="360" w:lineRule="auto"/>
        <w:ind w:left="1134" w:right="-18" w:hanging="284"/>
        <w:rPr>
          <w:rFonts w:ascii="Times New Roman" w:eastAsia="Times New Roman" w:hAnsi="Times New Roman"/>
          <w:sz w:val="24"/>
        </w:rPr>
      </w:pPr>
      <w:r>
        <w:rPr>
          <w:rFonts w:ascii="Times New Roman" w:eastAsia="Times New Roman" w:hAnsi="Times New Roman"/>
          <w:sz w:val="24"/>
        </w:rPr>
        <w:t>Peran koordinator tingkat</w:t>
      </w:r>
      <w:r w:rsidR="00D619A8">
        <w:rPr>
          <w:rFonts w:ascii="Times New Roman" w:eastAsia="Times New Roman" w:hAnsi="Times New Roman"/>
          <w:sz w:val="24"/>
        </w:rPr>
        <w:t xml:space="preserve"> dalam mengkoordinir kelas.</w:t>
      </w:r>
    </w:p>
    <w:p w:rsidR="00D619A8" w:rsidRPr="009C37E3" w:rsidRDefault="00D619A8" w:rsidP="009C37E3">
      <w:pPr>
        <w:numPr>
          <w:ilvl w:val="0"/>
          <w:numId w:val="33"/>
        </w:numPr>
        <w:tabs>
          <w:tab w:val="left" w:pos="2140"/>
        </w:tabs>
        <w:spacing w:line="360" w:lineRule="auto"/>
        <w:ind w:left="851" w:right="-18" w:hanging="426"/>
        <w:rPr>
          <w:rFonts w:ascii="Times New Roman" w:eastAsia="Times New Roman" w:hAnsi="Times New Roman"/>
          <w:sz w:val="24"/>
        </w:rPr>
      </w:pPr>
      <w:r>
        <w:rPr>
          <w:rFonts w:ascii="Times New Roman" w:eastAsia="Times New Roman" w:hAnsi="Times New Roman"/>
          <w:sz w:val="24"/>
        </w:rPr>
        <w:lastRenderedPageBreak/>
        <w:t>Melaporkan hasil ketercapaian perkuliahan kepada masing-masing Ketua Program Studi.</w:t>
      </w:r>
    </w:p>
    <w:p w:rsidR="009C37E3" w:rsidRDefault="009C37E3" w:rsidP="009C37E3">
      <w:pPr>
        <w:tabs>
          <w:tab w:val="left" w:pos="2140"/>
        </w:tabs>
        <w:spacing w:line="360" w:lineRule="auto"/>
        <w:ind w:left="851" w:right="-18"/>
        <w:rPr>
          <w:rFonts w:ascii="Times New Roman" w:eastAsia="Times New Roman" w:hAnsi="Times New Roman"/>
          <w:sz w:val="24"/>
        </w:rPr>
      </w:pPr>
    </w:p>
    <w:p w:rsidR="00FA3ED6" w:rsidRPr="00044D5A" w:rsidRDefault="00FA3ED6" w:rsidP="009C37E3">
      <w:pPr>
        <w:pStyle w:val="Heading2"/>
        <w:numPr>
          <w:ilvl w:val="0"/>
          <w:numId w:val="32"/>
        </w:numPr>
        <w:spacing w:before="0" w:after="240"/>
        <w:ind w:left="284" w:hanging="284"/>
        <w:rPr>
          <w:rFonts w:ascii="Times New Roman" w:eastAsia="Times New Roman" w:hAnsi="Times New Roman"/>
          <w:b w:val="0"/>
          <w:color w:val="auto"/>
          <w:sz w:val="24"/>
        </w:rPr>
      </w:pPr>
      <w:bookmarkStart w:id="11" w:name="_Toc44407088"/>
      <w:r w:rsidRPr="00044D5A">
        <w:rPr>
          <w:rFonts w:ascii="Times New Roman" w:eastAsia="Times New Roman" w:hAnsi="Times New Roman"/>
          <w:color w:val="auto"/>
          <w:sz w:val="24"/>
        </w:rPr>
        <w:t>Dosen Pembimbing Akademik</w:t>
      </w:r>
      <w:bookmarkEnd w:id="11"/>
    </w:p>
    <w:p w:rsidR="00FA3ED6" w:rsidRDefault="00FA3ED6" w:rsidP="009A74A3">
      <w:pPr>
        <w:numPr>
          <w:ilvl w:val="1"/>
          <w:numId w:val="12"/>
        </w:numPr>
        <w:tabs>
          <w:tab w:val="left" w:pos="2140"/>
        </w:tabs>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t>Memastikan mahasiswa bimbingannya memiliki Surat Keterangan Sehat dari daerah asal atau dari fasilitas kesehatan masyarakat yang berada di wil</w:t>
      </w:r>
      <w:r w:rsidR="009A3841">
        <w:rPr>
          <w:rFonts w:ascii="Times New Roman" w:eastAsia="Times New Roman" w:hAnsi="Times New Roman"/>
          <w:sz w:val="24"/>
        </w:rPr>
        <w:t>ayah Bali</w:t>
      </w:r>
      <w:r>
        <w:rPr>
          <w:rFonts w:ascii="Times New Roman" w:eastAsia="Times New Roman" w:hAnsi="Times New Roman"/>
          <w:sz w:val="24"/>
        </w:rPr>
        <w:t>.</w:t>
      </w:r>
    </w:p>
    <w:p w:rsidR="00FA3ED6" w:rsidRDefault="00FA3ED6" w:rsidP="009A74A3">
      <w:pPr>
        <w:numPr>
          <w:ilvl w:val="1"/>
          <w:numId w:val="12"/>
        </w:numPr>
        <w:tabs>
          <w:tab w:val="left" w:pos="2140"/>
        </w:tabs>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t>Memastikan bagi mahasiswa yang berasal dari wilayah yang menerapkan Pembatasan Sosial Berskala Besar (PSBB) wajib melakukan isolasi mandiri selama 14 hari se</w:t>
      </w:r>
      <w:r w:rsidR="009A3841">
        <w:rPr>
          <w:rFonts w:ascii="Times New Roman" w:eastAsia="Times New Roman" w:hAnsi="Times New Roman"/>
          <w:sz w:val="24"/>
        </w:rPr>
        <w:t>jak kedatangannya di wilayah Bali</w:t>
      </w:r>
      <w:r>
        <w:rPr>
          <w:rFonts w:ascii="Times New Roman" w:eastAsia="Times New Roman" w:hAnsi="Times New Roman"/>
          <w:sz w:val="24"/>
        </w:rPr>
        <w:t xml:space="preserve">, kecuali bagi mahasiswa yang dapat menunjukan hasil </w:t>
      </w:r>
      <w:r>
        <w:rPr>
          <w:rFonts w:ascii="Times New Roman" w:eastAsia="Times New Roman" w:hAnsi="Times New Roman"/>
          <w:i/>
          <w:sz w:val="24"/>
        </w:rPr>
        <w:t>Rapid Diagnostic Test</w:t>
      </w:r>
      <w:r>
        <w:rPr>
          <w:rFonts w:ascii="Times New Roman" w:eastAsia="Times New Roman" w:hAnsi="Times New Roman"/>
          <w:sz w:val="24"/>
        </w:rPr>
        <w:t xml:space="preserve"> (RDT) dengan hasil non reaktif.</w:t>
      </w:r>
    </w:p>
    <w:p w:rsidR="00FA3ED6" w:rsidRDefault="00FA3ED6" w:rsidP="009A74A3">
      <w:pPr>
        <w:numPr>
          <w:ilvl w:val="1"/>
          <w:numId w:val="12"/>
        </w:numPr>
        <w:spacing w:line="360" w:lineRule="auto"/>
        <w:ind w:left="851" w:right="-18" w:hanging="426"/>
        <w:rPr>
          <w:rFonts w:ascii="Times New Roman" w:eastAsia="Times New Roman" w:hAnsi="Times New Roman"/>
          <w:i/>
          <w:sz w:val="24"/>
        </w:rPr>
      </w:pPr>
      <w:r>
        <w:rPr>
          <w:rFonts w:ascii="Times New Roman" w:eastAsia="Times New Roman" w:hAnsi="Times New Roman"/>
          <w:sz w:val="24"/>
        </w:rPr>
        <w:t xml:space="preserve">Memastikan bimbingan lasikal dengan menerapkan </w:t>
      </w:r>
      <w:r>
        <w:rPr>
          <w:rFonts w:ascii="Times New Roman" w:eastAsia="Times New Roman" w:hAnsi="Times New Roman"/>
          <w:i/>
          <w:sz w:val="24"/>
        </w:rPr>
        <w:t>physical</w:t>
      </w:r>
      <w:r>
        <w:rPr>
          <w:rFonts w:ascii="Times New Roman" w:eastAsia="Times New Roman" w:hAnsi="Times New Roman"/>
          <w:sz w:val="24"/>
        </w:rPr>
        <w:t xml:space="preserve"> </w:t>
      </w:r>
      <w:r>
        <w:rPr>
          <w:rFonts w:ascii="Times New Roman" w:eastAsia="Times New Roman" w:hAnsi="Times New Roman"/>
          <w:i/>
          <w:sz w:val="24"/>
        </w:rPr>
        <w:t xml:space="preserve">distancing </w:t>
      </w:r>
      <w:r>
        <w:rPr>
          <w:rFonts w:ascii="Times New Roman" w:eastAsia="Times New Roman" w:hAnsi="Times New Roman"/>
          <w:sz w:val="24"/>
        </w:rPr>
        <w:t>:</w:t>
      </w:r>
    </w:p>
    <w:p w:rsidR="00FA3ED6" w:rsidRDefault="00FA3ED6" w:rsidP="009A74A3">
      <w:pPr>
        <w:numPr>
          <w:ilvl w:val="2"/>
          <w:numId w:val="12"/>
        </w:numPr>
        <w:tabs>
          <w:tab w:val="left" w:pos="2560"/>
        </w:tabs>
        <w:spacing w:line="360" w:lineRule="auto"/>
        <w:ind w:left="1276" w:hanging="426"/>
        <w:jc w:val="both"/>
        <w:rPr>
          <w:rFonts w:ascii="Times New Roman" w:eastAsia="Times New Roman" w:hAnsi="Times New Roman"/>
          <w:sz w:val="24"/>
        </w:rPr>
      </w:pPr>
      <w:r>
        <w:rPr>
          <w:rFonts w:ascii="Times New Roman" w:eastAsia="Times New Roman" w:hAnsi="Times New Roman"/>
          <w:sz w:val="24"/>
        </w:rPr>
        <w:t>Pengaturan jadwal yang telah ditetapkan.</w:t>
      </w:r>
    </w:p>
    <w:p w:rsidR="00FA3ED6" w:rsidRDefault="00FA3ED6" w:rsidP="009A74A3">
      <w:pPr>
        <w:numPr>
          <w:ilvl w:val="2"/>
          <w:numId w:val="12"/>
        </w:numPr>
        <w:tabs>
          <w:tab w:val="left" w:pos="2560"/>
        </w:tabs>
        <w:spacing w:line="360" w:lineRule="auto"/>
        <w:ind w:left="1276" w:hanging="426"/>
        <w:jc w:val="both"/>
        <w:rPr>
          <w:rFonts w:ascii="Times New Roman" w:eastAsia="Times New Roman" w:hAnsi="Times New Roman"/>
          <w:sz w:val="24"/>
        </w:rPr>
      </w:pPr>
      <w:r>
        <w:rPr>
          <w:rFonts w:ascii="Times New Roman" w:eastAsia="Times New Roman" w:hAnsi="Times New Roman"/>
          <w:sz w:val="24"/>
        </w:rPr>
        <w:t>Pembatasan jumlah orang di dalam ruang kelas/ruang kerja.</w:t>
      </w:r>
    </w:p>
    <w:p w:rsidR="00FA3ED6" w:rsidRDefault="00FA3ED6" w:rsidP="009A74A3">
      <w:pPr>
        <w:numPr>
          <w:ilvl w:val="2"/>
          <w:numId w:val="12"/>
        </w:numPr>
        <w:spacing w:line="360" w:lineRule="auto"/>
        <w:ind w:left="1276" w:right="-18" w:hanging="426"/>
        <w:jc w:val="both"/>
        <w:rPr>
          <w:rFonts w:ascii="Times New Roman" w:eastAsia="Times New Roman" w:hAnsi="Times New Roman"/>
          <w:sz w:val="24"/>
        </w:rPr>
      </w:pPr>
      <w:r>
        <w:rPr>
          <w:rFonts w:ascii="Times New Roman" w:eastAsia="Times New Roman" w:hAnsi="Times New Roman"/>
          <w:sz w:val="24"/>
        </w:rPr>
        <w:t>Pengaturan jarak aman antrian di dalam ruang kerja minimal 1 meter.</w:t>
      </w:r>
    </w:p>
    <w:p w:rsidR="00FA3ED6" w:rsidRDefault="00FA3ED6" w:rsidP="009A74A3">
      <w:pPr>
        <w:numPr>
          <w:ilvl w:val="1"/>
          <w:numId w:val="12"/>
        </w:numPr>
        <w:tabs>
          <w:tab w:val="left" w:pos="2140"/>
        </w:tabs>
        <w:spacing w:line="360" w:lineRule="auto"/>
        <w:ind w:left="851" w:hanging="426"/>
        <w:jc w:val="both"/>
        <w:rPr>
          <w:rFonts w:ascii="Times New Roman" w:eastAsia="Times New Roman" w:hAnsi="Times New Roman"/>
          <w:sz w:val="24"/>
        </w:rPr>
      </w:pPr>
      <w:r>
        <w:rPr>
          <w:rFonts w:ascii="Times New Roman" w:eastAsia="Times New Roman" w:hAnsi="Times New Roman"/>
          <w:sz w:val="24"/>
        </w:rPr>
        <w:t>Memaksimalkan pelayanan melalui media WhatsApp.</w:t>
      </w:r>
    </w:p>
    <w:p w:rsidR="00FA3ED6" w:rsidRDefault="00FA3ED6" w:rsidP="009A74A3">
      <w:pPr>
        <w:numPr>
          <w:ilvl w:val="1"/>
          <w:numId w:val="12"/>
        </w:numPr>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lastRenderedPageBreak/>
        <w:t xml:space="preserve">Melakukan tindak lanjut laporan dari </w:t>
      </w:r>
      <w:r w:rsidR="009A3841">
        <w:rPr>
          <w:rFonts w:ascii="Times New Roman" w:eastAsia="Times New Roman" w:hAnsi="Times New Roman"/>
          <w:sz w:val="24"/>
        </w:rPr>
        <w:t xml:space="preserve">Satpam </w:t>
      </w:r>
      <w:r>
        <w:rPr>
          <w:rFonts w:ascii="Times New Roman" w:eastAsia="Times New Roman" w:hAnsi="Times New Roman"/>
          <w:sz w:val="24"/>
        </w:rPr>
        <w:t xml:space="preserve">terkait hasil pemeriksaan suhu badan mahasiswa yang kedapatan terdeteksi melalui alat </w:t>
      </w:r>
      <w:r>
        <w:rPr>
          <w:rFonts w:ascii="Times New Roman" w:eastAsia="Times New Roman" w:hAnsi="Times New Roman"/>
          <w:i/>
          <w:sz w:val="24"/>
        </w:rPr>
        <w:t>thermoscan</w:t>
      </w:r>
      <w:r>
        <w:rPr>
          <w:rFonts w:ascii="Times New Roman" w:eastAsia="Times New Roman" w:hAnsi="Times New Roman"/>
          <w:sz w:val="24"/>
        </w:rPr>
        <w:t xml:space="preserve"> (&gt;38°C) terkonfirmasi demam/batuk/pilek/nyeri tenggorokan dengan :</w:t>
      </w:r>
    </w:p>
    <w:p w:rsidR="00FA3ED6" w:rsidRDefault="00FA3ED6" w:rsidP="009A74A3">
      <w:pPr>
        <w:numPr>
          <w:ilvl w:val="2"/>
          <w:numId w:val="12"/>
        </w:numPr>
        <w:spacing w:line="360" w:lineRule="auto"/>
        <w:ind w:left="1276" w:hanging="425"/>
        <w:jc w:val="both"/>
        <w:rPr>
          <w:rFonts w:ascii="Times New Roman" w:eastAsia="Times New Roman" w:hAnsi="Times New Roman"/>
          <w:sz w:val="24"/>
        </w:rPr>
      </w:pPr>
      <w:r>
        <w:rPr>
          <w:rFonts w:ascii="Times New Roman" w:eastAsia="Times New Roman" w:hAnsi="Times New Roman"/>
          <w:sz w:val="24"/>
        </w:rPr>
        <w:t>Gejala ringan segera isolasi mandiri di rumah selama 14 hari.</w:t>
      </w:r>
    </w:p>
    <w:p w:rsidR="00FA3ED6" w:rsidRDefault="00FA3ED6" w:rsidP="009A74A3">
      <w:pPr>
        <w:numPr>
          <w:ilvl w:val="2"/>
          <w:numId w:val="12"/>
        </w:numPr>
        <w:spacing w:line="360" w:lineRule="auto"/>
        <w:ind w:left="1276" w:hanging="425"/>
        <w:jc w:val="both"/>
        <w:rPr>
          <w:rFonts w:ascii="Times New Roman" w:eastAsia="Times New Roman" w:hAnsi="Times New Roman"/>
          <w:sz w:val="24"/>
        </w:rPr>
      </w:pPr>
      <w:r>
        <w:rPr>
          <w:rFonts w:ascii="Times New Roman" w:eastAsia="Times New Roman" w:hAnsi="Times New Roman"/>
          <w:sz w:val="24"/>
        </w:rPr>
        <w:t>Gejala sedang segera isolasi di RS darurat.</w:t>
      </w:r>
    </w:p>
    <w:p w:rsidR="00FA3ED6" w:rsidRDefault="00FA3ED6" w:rsidP="009A74A3">
      <w:pPr>
        <w:numPr>
          <w:ilvl w:val="2"/>
          <w:numId w:val="12"/>
        </w:numPr>
        <w:spacing w:line="360" w:lineRule="auto"/>
        <w:ind w:left="1276" w:hanging="425"/>
        <w:jc w:val="both"/>
        <w:rPr>
          <w:rFonts w:ascii="Times New Roman" w:eastAsia="Times New Roman" w:hAnsi="Times New Roman"/>
          <w:sz w:val="24"/>
        </w:rPr>
      </w:pPr>
      <w:r>
        <w:rPr>
          <w:rFonts w:ascii="Times New Roman" w:eastAsia="Times New Roman" w:hAnsi="Times New Roman"/>
          <w:sz w:val="24"/>
        </w:rPr>
        <w:t>Gejala berat segera isolasi di RS rujukan.</w:t>
      </w:r>
    </w:p>
    <w:p w:rsidR="00745AA5" w:rsidRDefault="00FA3ED6" w:rsidP="009A74A3">
      <w:pPr>
        <w:numPr>
          <w:ilvl w:val="1"/>
          <w:numId w:val="12"/>
        </w:numPr>
        <w:spacing w:line="360" w:lineRule="auto"/>
        <w:ind w:left="851" w:right="-18" w:hanging="425"/>
        <w:jc w:val="both"/>
        <w:rPr>
          <w:rFonts w:ascii="Times New Roman" w:eastAsia="Times New Roman" w:hAnsi="Times New Roman"/>
          <w:sz w:val="24"/>
        </w:rPr>
      </w:pPr>
      <w:r>
        <w:rPr>
          <w:rFonts w:ascii="Times New Roman" w:eastAsia="Times New Roman" w:hAnsi="Times New Roman"/>
          <w:sz w:val="24"/>
        </w:rPr>
        <w:t>Mendorong mahasiswa untuk menerapkan Gerakan Masyarakat Hidup Sehat (GERMAS) melalui Pola Hidup Sehat dan Perilaku Hidup Bersih Sehat (PHBS).</w:t>
      </w:r>
    </w:p>
    <w:p w:rsidR="00FA3ED6" w:rsidRPr="00745AA5" w:rsidRDefault="00FA3ED6" w:rsidP="009A74A3">
      <w:pPr>
        <w:numPr>
          <w:ilvl w:val="1"/>
          <w:numId w:val="12"/>
        </w:numPr>
        <w:spacing w:line="360" w:lineRule="auto"/>
        <w:ind w:left="851" w:right="-18" w:hanging="425"/>
        <w:jc w:val="both"/>
        <w:rPr>
          <w:rFonts w:ascii="Times New Roman" w:eastAsia="Times New Roman" w:hAnsi="Times New Roman"/>
          <w:sz w:val="24"/>
        </w:rPr>
      </w:pPr>
      <w:r w:rsidRPr="00745AA5">
        <w:rPr>
          <w:rFonts w:ascii="Times New Roman" w:eastAsia="Times New Roman" w:hAnsi="Times New Roman"/>
          <w:sz w:val="24"/>
        </w:rPr>
        <w:t>Melaporkan hasil ketercapaian bimbingan kepada masing-masing Ketua Program Studi.</w:t>
      </w:r>
    </w:p>
    <w:p w:rsidR="00FA3ED6" w:rsidRDefault="00FA3ED6" w:rsidP="001A3E62">
      <w:pPr>
        <w:spacing w:line="360" w:lineRule="auto"/>
        <w:rPr>
          <w:rFonts w:ascii="Times New Roman" w:eastAsia="Times New Roman" w:hAnsi="Times New Roman"/>
          <w:sz w:val="24"/>
        </w:rPr>
      </w:pPr>
    </w:p>
    <w:p w:rsidR="00FA3ED6" w:rsidRPr="00044D5A" w:rsidRDefault="00FA3ED6" w:rsidP="00044D5A">
      <w:pPr>
        <w:pStyle w:val="Heading2"/>
        <w:numPr>
          <w:ilvl w:val="0"/>
          <w:numId w:val="32"/>
        </w:numPr>
        <w:spacing w:before="0" w:after="240"/>
        <w:ind w:left="284" w:hanging="284"/>
        <w:rPr>
          <w:rFonts w:ascii="Times New Roman" w:eastAsia="Times New Roman" w:hAnsi="Times New Roman"/>
          <w:b w:val="0"/>
          <w:color w:val="auto"/>
          <w:sz w:val="24"/>
        </w:rPr>
      </w:pPr>
      <w:bookmarkStart w:id="12" w:name="_Toc44407089"/>
      <w:r w:rsidRPr="00044D5A">
        <w:rPr>
          <w:rFonts w:ascii="Times New Roman" w:eastAsia="Times New Roman" w:hAnsi="Times New Roman"/>
          <w:color w:val="auto"/>
          <w:sz w:val="24"/>
        </w:rPr>
        <w:t>Bagian Kepegawaian</w:t>
      </w:r>
      <w:bookmarkEnd w:id="12"/>
    </w:p>
    <w:p w:rsidR="00FA3ED6" w:rsidRDefault="00FA3ED6" w:rsidP="009A74A3">
      <w:pPr>
        <w:numPr>
          <w:ilvl w:val="0"/>
          <w:numId w:val="35"/>
        </w:numPr>
        <w:tabs>
          <w:tab w:val="left" w:pos="2140"/>
        </w:tabs>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t>Mendorong upaya deteksi diri sendiri bagi seluruh pegawai dan melaporkan jika mengalami demam/</w:t>
      </w:r>
      <w:r w:rsidR="00044D5A">
        <w:rPr>
          <w:rFonts w:ascii="Times New Roman" w:eastAsia="Times New Roman" w:hAnsi="Times New Roman"/>
          <w:sz w:val="24"/>
          <w:lang w:val="id-ID"/>
        </w:rPr>
        <w:t xml:space="preserve"> </w:t>
      </w:r>
      <w:r>
        <w:rPr>
          <w:rFonts w:ascii="Times New Roman" w:eastAsia="Times New Roman" w:hAnsi="Times New Roman"/>
          <w:sz w:val="24"/>
        </w:rPr>
        <w:t>batuk/</w:t>
      </w:r>
      <w:r w:rsidR="00044D5A">
        <w:rPr>
          <w:rFonts w:ascii="Times New Roman" w:eastAsia="Times New Roman" w:hAnsi="Times New Roman"/>
          <w:sz w:val="24"/>
          <w:lang w:val="id-ID"/>
        </w:rPr>
        <w:t xml:space="preserve"> </w:t>
      </w:r>
      <w:r>
        <w:rPr>
          <w:rFonts w:ascii="Times New Roman" w:eastAsia="Times New Roman" w:hAnsi="Times New Roman"/>
          <w:sz w:val="24"/>
        </w:rPr>
        <w:t>pilek/</w:t>
      </w:r>
      <w:r w:rsidR="00044D5A">
        <w:rPr>
          <w:rFonts w:ascii="Times New Roman" w:eastAsia="Times New Roman" w:hAnsi="Times New Roman"/>
          <w:sz w:val="24"/>
          <w:lang w:val="id-ID"/>
        </w:rPr>
        <w:t xml:space="preserve"> </w:t>
      </w:r>
      <w:r>
        <w:rPr>
          <w:rFonts w:ascii="Times New Roman" w:eastAsia="Times New Roman" w:hAnsi="Times New Roman"/>
          <w:sz w:val="24"/>
        </w:rPr>
        <w:t>memiliki riwayat kontak dengan penderita/berasal dari zona merah.</w:t>
      </w:r>
    </w:p>
    <w:p w:rsidR="00B721F7" w:rsidRDefault="00FA3ED6" w:rsidP="009A74A3">
      <w:pPr>
        <w:numPr>
          <w:ilvl w:val="0"/>
          <w:numId w:val="35"/>
        </w:numPr>
        <w:tabs>
          <w:tab w:val="left" w:pos="2140"/>
        </w:tabs>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lastRenderedPageBreak/>
        <w:t xml:space="preserve">Melakukan tindak lanjut laporan dari SATPAM terkait hasil pemeriksaan suhu badan pegawai yang kedapatan terdeteksi melalui alat </w:t>
      </w:r>
      <w:r>
        <w:rPr>
          <w:rFonts w:ascii="Times New Roman" w:eastAsia="Times New Roman" w:hAnsi="Times New Roman"/>
          <w:i/>
          <w:sz w:val="24"/>
        </w:rPr>
        <w:t>thermoscan</w:t>
      </w:r>
      <w:r>
        <w:rPr>
          <w:rFonts w:ascii="Times New Roman" w:eastAsia="Times New Roman" w:hAnsi="Times New Roman"/>
          <w:sz w:val="24"/>
        </w:rPr>
        <w:t xml:space="preserve"> (&gt;38°C) terkonfirmasi demam/batuk/pilek/nyeri tenggorokan dengan :</w:t>
      </w:r>
    </w:p>
    <w:p w:rsidR="00B721F7" w:rsidRPr="00B721F7" w:rsidRDefault="00FA3ED6" w:rsidP="009A74A3">
      <w:pPr>
        <w:pStyle w:val="ListParagraph"/>
        <w:numPr>
          <w:ilvl w:val="0"/>
          <w:numId w:val="16"/>
        </w:numPr>
        <w:tabs>
          <w:tab w:val="left" w:pos="2140"/>
        </w:tabs>
        <w:spacing w:line="360" w:lineRule="auto"/>
        <w:ind w:left="1134" w:right="-18"/>
        <w:jc w:val="both"/>
        <w:rPr>
          <w:rFonts w:ascii="Times New Roman" w:eastAsia="Times New Roman" w:hAnsi="Times New Roman"/>
          <w:sz w:val="24"/>
        </w:rPr>
      </w:pPr>
      <w:r w:rsidRPr="00B721F7">
        <w:rPr>
          <w:rFonts w:ascii="Times New Roman" w:eastAsia="Times New Roman" w:hAnsi="Times New Roman"/>
          <w:sz w:val="24"/>
        </w:rPr>
        <w:t>Gejala ringan segera isolasi mandiri di rumah selama 14 hari.</w:t>
      </w:r>
    </w:p>
    <w:p w:rsidR="00B721F7" w:rsidRDefault="00FA3ED6" w:rsidP="009A74A3">
      <w:pPr>
        <w:pStyle w:val="ListParagraph"/>
        <w:numPr>
          <w:ilvl w:val="0"/>
          <w:numId w:val="16"/>
        </w:numPr>
        <w:tabs>
          <w:tab w:val="left" w:pos="2140"/>
        </w:tabs>
        <w:spacing w:line="360" w:lineRule="auto"/>
        <w:ind w:left="1134" w:right="-18"/>
        <w:jc w:val="both"/>
        <w:rPr>
          <w:rFonts w:ascii="Times New Roman" w:eastAsia="Times New Roman" w:hAnsi="Times New Roman"/>
          <w:sz w:val="24"/>
        </w:rPr>
      </w:pPr>
      <w:r w:rsidRPr="00B721F7">
        <w:rPr>
          <w:rFonts w:ascii="Times New Roman" w:eastAsia="Times New Roman" w:hAnsi="Times New Roman"/>
          <w:sz w:val="24"/>
        </w:rPr>
        <w:t>Gejala sedang segera isolasi di RS darurat.</w:t>
      </w:r>
    </w:p>
    <w:p w:rsidR="00FA3ED6" w:rsidRPr="00B721F7" w:rsidRDefault="00FA3ED6" w:rsidP="009A74A3">
      <w:pPr>
        <w:pStyle w:val="ListParagraph"/>
        <w:numPr>
          <w:ilvl w:val="0"/>
          <w:numId w:val="16"/>
        </w:numPr>
        <w:tabs>
          <w:tab w:val="left" w:pos="2140"/>
        </w:tabs>
        <w:spacing w:line="360" w:lineRule="auto"/>
        <w:ind w:left="1134" w:right="-18"/>
        <w:jc w:val="both"/>
        <w:rPr>
          <w:rFonts w:ascii="Times New Roman" w:eastAsia="Times New Roman" w:hAnsi="Times New Roman"/>
          <w:sz w:val="24"/>
        </w:rPr>
      </w:pPr>
      <w:r w:rsidRPr="00B721F7">
        <w:rPr>
          <w:rFonts w:ascii="Times New Roman" w:eastAsia="Times New Roman" w:hAnsi="Times New Roman"/>
          <w:sz w:val="24"/>
        </w:rPr>
        <w:t>Gejala berat segera isolasi di RS rujukan.</w:t>
      </w:r>
    </w:p>
    <w:p w:rsidR="00B721F7" w:rsidRDefault="00FA3ED6" w:rsidP="009A74A3">
      <w:pPr>
        <w:pStyle w:val="ListParagraph"/>
        <w:numPr>
          <w:ilvl w:val="0"/>
          <w:numId w:val="35"/>
        </w:numPr>
        <w:spacing w:line="360" w:lineRule="auto"/>
        <w:ind w:left="851" w:right="-18" w:hanging="426"/>
        <w:jc w:val="both"/>
        <w:rPr>
          <w:rFonts w:ascii="Times New Roman" w:eastAsia="Times New Roman" w:hAnsi="Times New Roman"/>
          <w:sz w:val="24"/>
        </w:rPr>
      </w:pPr>
      <w:r w:rsidRPr="00B721F7">
        <w:rPr>
          <w:rFonts w:ascii="Times New Roman" w:eastAsia="Times New Roman" w:hAnsi="Times New Roman"/>
          <w:sz w:val="24"/>
        </w:rPr>
        <w:t>Melakukan sosialisasi Gerakan Masyarakat Hidup Sehat (GERMAS) melalui Pola Hidup Sehat dan Perilaku Hidup Bersih Sehat (PHBS) di lingkungan kerja dengan menempelkan poster di area strategis yang mudah diakses (pintu masuk, tangga, SMS/WhatsApp).</w:t>
      </w:r>
    </w:p>
    <w:p w:rsidR="00B721F7" w:rsidRDefault="00FA3ED6" w:rsidP="009A74A3">
      <w:pPr>
        <w:pStyle w:val="ListParagraph"/>
        <w:numPr>
          <w:ilvl w:val="0"/>
          <w:numId w:val="35"/>
        </w:numPr>
        <w:spacing w:line="360" w:lineRule="auto"/>
        <w:ind w:left="851" w:right="-18" w:hanging="426"/>
        <w:jc w:val="both"/>
        <w:rPr>
          <w:rFonts w:ascii="Times New Roman" w:eastAsia="Times New Roman" w:hAnsi="Times New Roman"/>
          <w:sz w:val="24"/>
        </w:rPr>
      </w:pPr>
      <w:r w:rsidRPr="00B721F7">
        <w:rPr>
          <w:rFonts w:ascii="Times New Roman" w:eastAsia="Times New Roman" w:hAnsi="Times New Roman"/>
          <w:sz w:val="24"/>
        </w:rPr>
        <w:t>Memonitor pengaturan jadwal kerja pegawai yang efisien.</w:t>
      </w:r>
    </w:p>
    <w:p w:rsidR="00FA3ED6" w:rsidRPr="00B721F7" w:rsidRDefault="00FA3ED6" w:rsidP="009A74A3">
      <w:pPr>
        <w:pStyle w:val="ListParagraph"/>
        <w:numPr>
          <w:ilvl w:val="0"/>
          <w:numId w:val="35"/>
        </w:numPr>
        <w:spacing w:line="360" w:lineRule="auto"/>
        <w:ind w:left="851" w:right="-18" w:hanging="426"/>
        <w:jc w:val="both"/>
        <w:rPr>
          <w:rFonts w:ascii="Times New Roman" w:eastAsia="Times New Roman" w:hAnsi="Times New Roman"/>
          <w:sz w:val="24"/>
        </w:rPr>
      </w:pPr>
      <w:r w:rsidRPr="00B721F7">
        <w:rPr>
          <w:rFonts w:ascii="Times New Roman" w:eastAsia="Times New Roman" w:hAnsi="Times New Roman"/>
          <w:sz w:val="24"/>
        </w:rPr>
        <w:t>Memastikan pegawai menerapkan pedoman tatanan normal baru dalam pencegahan Covid-19.</w:t>
      </w:r>
    </w:p>
    <w:p w:rsidR="00FA3ED6" w:rsidRDefault="00FA3ED6" w:rsidP="001A3E62">
      <w:pPr>
        <w:spacing w:line="360" w:lineRule="auto"/>
        <w:rPr>
          <w:rFonts w:ascii="Times New Roman" w:eastAsia="Times New Roman" w:hAnsi="Times New Roman"/>
          <w:sz w:val="24"/>
        </w:rPr>
      </w:pPr>
    </w:p>
    <w:p w:rsidR="00B721F7" w:rsidRPr="00044D5A" w:rsidRDefault="00B721F7" w:rsidP="00044D5A">
      <w:pPr>
        <w:pStyle w:val="Heading2"/>
        <w:numPr>
          <w:ilvl w:val="0"/>
          <w:numId w:val="40"/>
        </w:numPr>
        <w:spacing w:before="0" w:after="240"/>
        <w:rPr>
          <w:rFonts w:ascii="Times New Roman" w:eastAsia="Times New Roman" w:hAnsi="Times New Roman"/>
          <w:b w:val="0"/>
          <w:color w:val="auto"/>
          <w:sz w:val="24"/>
        </w:rPr>
      </w:pPr>
      <w:bookmarkStart w:id="13" w:name="_Toc44407090"/>
      <w:r w:rsidRPr="00044D5A">
        <w:rPr>
          <w:rFonts w:ascii="Times New Roman" w:eastAsia="Times New Roman" w:hAnsi="Times New Roman"/>
          <w:color w:val="auto"/>
          <w:sz w:val="24"/>
        </w:rPr>
        <w:lastRenderedPageBreak/>
        <w:t>SATPAM</w:t>
      </w:r>
      <w:bookmarkEnd w:id="13"/>
    </w:p>
    <w:p w:rsidR="00B721F7" w:rsidRDefault="00B721F7" w:rsidP="009A74A3">
      <w:pPr>
        <w:numPr>
          <w:ilvl w:val="1"/>
          <w:numId w:val="17"/>
        </w:numPr>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t>Memastikan pegawai, mahasiswa dan mitra/tamu menggunakan masker selama perjalanan dari dan ke kampus, di lingkungan kampus/ruang kerja/kelas, serta setiap keluar kampus tanpa pengecualian.</w:t>
      </w:r>
    </w:p>
    <w:p w:rsidR="00B721F7" w:rsidRDefault="00B721F7" w:rsidP="009A74A3">
      <w:pPr>
        <w:numPr>
          <w:ilvl w:val="1"/>
          <w:numId w:val="17"/>
        </w:numPr>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t xml:space="preserve">Mengukur suhu tubuh pegawai, mahasiswa dan mitra/tamu menggunakan </w:t>
      </w:r>
      <w:r>
        <w:rPr>
          <w:rFonts w:ascii="Times New Roman" w:eastAsia="Times New Roman" w:hAnsi="Times New Roman"/>
          <w:i/>
          <w:sz w:val="24"/>
        </w:rPr>
        <w:t>thermoscan</w:t>
      </w:r>
      <w:r>
        <w:rPr>
          <w:rFonts w:ascii="Times New Roman" w:eastAsia="Times New Roman" w:hAnsi="Times New Roman"/>
          <w:sz w:val="24"/>
        </w:rPr>
        <w:t xml:space="preserve"> pada setiap titik pintu masuk untuk memenuhi pemeriksaan kondisi suhu tubuh.</w:t>
      </w:r>
    </w:p>
    <w:p w:rsidR="00B721F7" w:rsidRDefault="00B721F7" w:rsidP="009A74A3">
      <w:pPr>
        <w:numPr>
          <w:ilvl w:val="1"/>
          <w:numId w:val="17"/>
        </w:numPr>
        <w:spacing w:line="360" w:lineRule="auto"/>
        <w:ind w:left="851" w:right="-18" w:hanging="426"/>
        <w:rPr>
          <w:rFonts w:ascii="Times New Roman" w:eastAsia="Times New Roman" w:hAnsi="Times New Roman"/>
          <w:sz w:val="24"/>
        </w:rPr>
      </w:pPr>
      <w:r>
        <w:rPr>
          <w:rFonts w:ascii="Times New Roman" w:eastAsia="Times New Roman" w:hAnsi="Times New Roman"/>
          <w:sz w:val="24"/>
        </w:rPr>
        <w:t>Pegawai, maha</w:t>
      </w:r>
      <w:r w:rsidR="00A55789">
        <w:rPr>
          <w:rFonts w:ascii="Times New Roman" w:eastAsia="Times New Roman" w:hAnsi="Times New Roman"/>
          <w:sz w:val="24"/>
        </w:rPr>
        <w:t xml:space="preserve">siswa dan mitra/tamu terdeteksi </w:t>
      </w:r>
      <w:r>
        <w:rPr>
          <w:rFonts w:ascii="Times New Roman" w:eastAsia="Times New Roman" w:hAnsi="Times New Roman"/>
          <w:sz w:val="24"/>
        </w:rPr>
        <w:t xml:space="preserve">melalui alat </w:t>
      </w:r>
      <w:r>
        <w:rPr>
          <w:rFonts w:ascii="Times New Roman" w:eastAsia="Times New Roman" w:hAnsi="Times New Roman"/>
          <w:i/>
          <w:sz w:val="24"/>
        </w:rPr>
        <w:t xml:space="preserve">thermoscan </w:t>
      </w:r>
      <w:r>
        <w:rPr>
          <w:rFonts w:ascii="Times New Roman" w:eastAsia="Times New Roman" w:hAnsi="Times New Roman"/>
          <w:sz w:val="24"/>
        </w:rPr>
        <w:t>(&lt; 37</w:t>
      </w:r>
      <w:proofErr w:type="gramStart"/>
      <w:r>
        <w:rPr>
          <w:rFonts w:ascii="Times New Roman" w:eastAsia="Times New Roman" w:hAnsi="Times New Roman"/>
          <w:sz w:val="24"/>
        </w:rPr>
        <w:t>,3</w:t>
      </w:r>
      <w:proofErr w:type="gramEnd"/>
      <w:r>
        <w:rPr>
          <w:rFonts w:ascii="Times New Roman" w:eastAsia="Times New Roman" w:hAnsi="Times New Roman"/>
          <w:sz w:val="24"/>
        </w:rPr>
        <w:t>°C) dalam kondisi suhu normal.</w:t>
      </w:r>
    </w:p>
    <w:p w:rsidR="00B721F7" w:rsidRDefault="00B721F7" w:rsidP="009A74A3">
      <w:pPr>
        <w:numPr>
          <w:ilvl w:val="1"/>
          <w:numId w:val="17"/>
        </w:numPr>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t xml:space="preserve">Pegawai dan mahasiswa terdeteksi melalui alat </w:t>
      </w:r>
      <w:r>
        <w:rPr>
          <w:rFonts w:ascii="Times New Roman" w:eastAsia="Times New Roman" w:hAnsi="Times New Roman"/>
          <w:i/>
          <w:sz w:val="24"/>
        </w:rPr>
        <w:t>thermoscan</w:t>
      </w:r>
      <w:r w:rsidR="00A55789">
        <w:rPr>
          <w:rFonts w:ascii="Times New Roman" w:eastAsia="Times New Roman" w:hAnsi="Times New Roman"/>
          <w:sz w:val="24"/>
        </w:rPr>
        <w:t xml:space="preserve"> </w:t>
      </w:r>
      <w:r>
        <w:rPr>
          <w:rFonts w:ascii="Times New Roman" w:eastAsia="Times New Roman" w:hAnsi="Times New Roman"/>
          <w:sz w:val="24"/>
        </w:rPr>
        <w:t>(&gt;38°C) terkonfirmasi demam/batuk/pilek/nyeri tenggorokan dengan :</w:t>
      </w:r>
    </w:p>
    <w:p w:rsidR="00B721F7" w:rsidRDefault="00B721F7" w:rsidP="009A74A3">
      <w:pPr>
        <w:numPr>
          <w:ilvl w:val="2"/>
          <w:numId w:val="17"/>
        </w:numPr>
        <w:spacing w:line="360" w:lineRule="auto"/>
        <w:ind w:left="1134" w:hanging="284"/>
        <w:rPr>
          <w:rFonts w:ascii="Times New Roman" w:eastAsia="Times New Roman" w:hAnsi="Times New Roman"/>
          <w:sz w:val="24"/>
        </w:rPr>
      </w:pPr>
      <w:r>
        <w:rPr>
          <w:rFonts w:ascii="Times New Roman" w:eastAsia="Times New Roman" w:hAnsi="Times New Roman"/>
          <w:sz w:val="24"/>
        </w:rPr>
        <w:t>Gejala ringan segera isolasi mandiri di rumah selama 14 hari.</w:t>
      </w:r>
    </w:p>
    <w:p w:rsidR="00B721F7" w:rsidRDefault="00B721F7" w:rsidP="009A74A3">
      <w:pPr>
        <w:numPr>
          <w:ilvl w:val="2"/>
          <w:numId w:val="17"/>
        </w:numPr>
        <w:spacing w:line="360" w:lineRule="auto"/>
        <w:ind w:left="1134" w:hanging="284"/>
        <w:rPr>
          <w:rFonts w:ascii="Times New Roman" w:eastAsia="Times New Roman" w:hAnsi="Times New Roman"/>
          <w:sz w:val="24"/>
        </w:rPr>
      </w:pPr>
      <w:r>
        <w:rPr>
          <w:rFonts w:ascii="Times New Roman" w:eastAsia="Times New Roman" w:hAnsi="Times New Roman"/>
          <w:sz w:val="24"/>
        </w:rPr>
        <w:t>Gejala sedang segera isolasi di RS darurat.</w:t>
      </w:r>
    </w:p>
    <w:p w:rsidR="00B721F7" w:rsidRDefault="00B721F7" w:rsidP="009A74A3">
      <w:pPr>
        <w:numPr>
          <w:ilvl w:val="2"/>
          <w:numId w:val="17"/>
        </w:numPr>
        <w:spacing w:line="360" w:lineRule="auto"/>
        <w:ind w:left="1134" w:hanging="284"/>
        <w:rPr>
          <w:rFonts w:ascii="Times New Roman" w:eastAsia="Times New Roman" w:hAnsi="Times New Roman"/>
          <w:sz w:val="24"/>
        </w:rPr>
      </w:pPr>
      <w:r>
        <w:rPr>
          <w:rFonts w:ascii="Times New Roman" w:eastAsia="Times New Roman" w:hAnsi="Times New Roman"/>
          <w:sz w:val="24"/>
        </w:rPr>
        <w:t>Gejala berat segera isolasi di RS rujukan.</w:t>
      </w:r>
    </w:p>
    <w:p w:rsidR="00B721F7" w:rsidRDefault="00B721F7" w:rsidP="009A74A3">
      <w:pPr>
        <w:numPr>
          <w:ilvl w:val="1"/>
          <w:numId w:val="17"/>
        </w:numPr>
        <w:tabs>
          <w:tab w:val="left" w:pos="2140"/>
        </w:tabs>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t>Melaporkan kondisi pegawai sebagaimana dimaksud huruf d kepada Bagian Kepegawaian.</w:t>
      </w:r>
    </w:p>
    <w:p w:rsidR="00B721F7" w:rsidRDefault="00B721F7" w:rsidP="009A74A3">
      <w:pPr>
        <w:numPr>
          <w:ilvl w:val="1"/>
          <w:numId w:val="17"/>
        </w:numPr>
        <w:tabs>
          <w:tab w:val="left" w:pos="2140"/>
        </w:tabs>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lastRenderedPageBreak/>
        <w:t>Melaporkan kondisi mahasiswa sebagaimana dimaksud huruf d kepada Dosen Pembimbing Akademik.</w:t>
      </w:r>
    </w:p>
    <w:p w:rsidR="00B721F7" w:rsidRDefault="00B721F7" w:rsidP="009A74A3">
      <w:pPr>
        <w:numPr>
          <w:ilvl w:val="1"/>
          <w:numId w:val="17"/>
        </w:numPr>
        <w:tabs>
          <w:tab w:val="left" w:pos="2140"/>
        </w:tabs>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t xml:space="preserve">Mitra/tamu terdeteksi melalui alat </w:t>
      </w:r>
      <w:r>
        <w:rPr>
          <w:rFonts w:ascii="Times New Roman" w:eastAsia="Times New Roman" w:hAnsi="Times New Roman"/>
          <w:i/>
          <w:sz w:val="24"/>
        </w:rPr>
        <w:t>thermoscan</w:t>
      </w:r>
      <w:r>
        <w:rPr>
          <w:rFonts w:ascii="Times New Roman" w:eastAsia="Times New Roman" w:hAnsi="Times New Roman"/>
          <w:sz w:val="24"/>
        </w:rPr>
        <w:t xml:space="preserve"> (&gt;38°C) tidak diperkenankan masuk di lingkungan kampus.</w:t>
      </w:r>
    </w:p>
    <w:p w:rsidR="00B721F7" w:rsidRDefault="00B721F7" w:rsidP="009A74A3">
      <w:pPr>
        <w:numPr>
          <w:ilvl w:val="1"/>
          <w:numId w:val="17"/>
        </w:numPr>
        <w:tabs>
          <w:tab w:val="left" w:pos="2140"/>
        </w:tabs>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t>Mengatur antrian dan jarak aman antar pegawai, mahasiswa dan mitra/tamu pada saat pengukuran suhu tubuh.</w:t>
      </w:r>
    </w:p>
    <w:p w:rsidR="00B721F7" w:rsidRDefault="00B721F7" w:rsidP="009A74A3">
      <w:pPr>
        <w:numPr>
          <w:ilvl w:val="1"/>
          <w:numId w:val="17"/>
        </w:numPr>
        <w:tabs>
          <w:tab w:val="left" w:pos="2140"/>
        </w:tabs>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t>Memastikan kurir/ojek online tidak memasuki area kampus dan menyiapkan meja khusus untuk pengambilan barang pesanan.</w:t>
      </w:r>
    </w:p>
    <w:p w:rsidR="00B721F7" w:rsidRDefault="00B721F7" w:rsidP="001A3E62">
      <w:pPr>
        <w:spacing w:line="360" w:lineRule="auto"/>
        <w:rPr>
          <w:rFonts w:ascii="Times New Roman" w:eastAsia="Times New Roman" w:hAnsi="Times New Roman"/>
          <w:sz w:val="24"/>
        </w:rPr>
      </w:pPr>
    </w:p>
    <w:p w:rsidR="00B721F7" w:rsidRPr="009A74A3" w:rsidRDefault="00B721F7" w:rsidP="009A74A3">
      <w:pPr>
        <w:pStyle w:val="Heading2"/>
        <w:numPr>
          <w:ilvl w:val="0"/>
          <w:numId w:val="40"/>
        </w:numPr>
        <w:spacing w:before="0" w:after="240"/>
        <w:rPr>
          <w:rFonts w:ascii="Times New Roman" w:eastAsia="Times New Roman" w:hAnsi="Times New Roman"/>
          <w:b w:val="0"/>
          <w:color w:val="auto"/>
          <w:sz w:val="24"/>
        </w:rPr>
      </w:pPr>
      <w:bookmarkStart w:id="14" w:name="_Toc44407091"/>
      <w:r w:rsidRPr="009A74A3">
        <w:rPr>
          <w:rFonts w:ascii="Times New Roman" w:eastAsia="Times New Roman" w:hAnsi="Times New Roman"/>
          <w:color w:val="auto"/>
          <w:sz w:val="24"/>
        </w:rPr>
        <w:t>Urusan Kerumahtanggaan</w:t>
      </w:r>
      <w:bookmarkEnd w:id="14"/>
    </w:p>
    <w:p w:rsidR="00B721F7" w:rsidRPr="009A3841" w:rsidRDefault="00B721F7" w:rsidP="009A3841">
      <w:pPr>
        <w:pStyle w:val="ListParagraph"/>
        <w:numPr>
          <w:ilvl w:val="0"/>
          <w:numId w:val="49"/>
        </w:numPr>
        <w:spacing w:line="360" w:lineRule="auto"/>
        <w:ind w:right="-18"/>
        <w:rPr>
          <w:rFonts w:ascii="Times New Roman" w:eastAsia="Times New Roman" w:hAnsi="Times New Roman"/>
          <w:sz w:val="24"/>
        </w:rPr>
      </w:pPr>
      <w:r w:rsidRPr="009A3841">
        <w:rPr>
          <w:rFonts w:ascii="Times New Roman" w:eastAsia="Times New Roman" w:hAnsi="Times New Roman"/>
          <w:sz w:val="24"/>
        </w:rPr>
        <w:t>Memastikan area kampus selalu dalam keadaan bersih dan higienis.</w:t>
      </w:r>
    </w:p>
    <w:p w:rsidR="00B721F7" w:rsidRDefault="00B721F7" w:rsidP="009A74A3">
      <w:pPr>
        <w:numPr>
          <w:ilvl w:val="2"/>
          <w:numId w:val="17"/>
        </w:numPr>
        <w:tabs>
          <w:tab w:val="left" w:pos="2560"/>
        </w:tabs>
        <w:spacing w:line="360" w:lineRule="auto"/>
        <w:ind w:left="1276" w:right="-18" w:hanging="425"/>
        <w:jc w:val="both"/>
        <w:rPr>
          <w:rFonts w:ascii="Times New Roman" w:eastAsia="Times New Roman" w:hAnsi="Times New Roman"/>
          <w:sz w:val="24"/>
        </w:rPr>
      </w:pPr>
      <w:r>
        <w:rPr>
          <w:rFonts w:ascii="Times New Roman" w:eastAsia="Times New Roman" w:hAnsi="Times New Roman"/>
          <w:sz w:val="24"/>
        </w:rPr>
        <w:t>Membersihkan area kerja, ruang tamu/</w:t>
      </w:r>
      <w:r>
        <w:rPr>
          <w:rFonts w:ascii="Times New Roman" w:eastAsia="Times New Roman" w:hAnsi="Times New Roman"/>
          <w:i/>
          <w:sz w:val="24"/>
        </w:rPr>
        <w:t>lobby</w:t>
      </w:r>
      <w:r>
        <w:rPr>
          <w:rFonts w:ascii="Times New Roman" w:eastAsia="Times New Roman" w:hAnsi="Times New Roman"/>
          <w:sz w:val="24"/>
        </w:rPr>
        <w:t xml:space="preserve">, ruang rapat, ruang tunggu, joglo dan peralatan kerja dengan menggunakan cairan disinfektan secara berkala setiap 4 jam sekali (tangga, </w:t>
      </w:r>
      <w:r>
        <w:rPr>
          <w:rFonts w:ascii="Times New Roman" w:eastAsia="Times New Roman" w:hAnsi="Times New Roman"/>
          <w:i/>
          <w:sz w:val="24"/>
        </w:rPr>
        <w:t xml:space="preserve">handle </w:t>
      </w:r>
      <w:r>
        <w:rPr>
          <w:rFonts w:ascii="Times New Roman" w:eastAsia="Times New Roman" w:hAnsi="Times New Roman"/>
          <w:sz w:val="24"/>
        </w:rPr>
        <w:t>pintu, saklar lampu, remote AC, telpon, komputer)</w:t>
      </w:r>
    </w:p>
    <w:p w:rsidR="00B721F7" w:rsidRDefault="00B721F7" w:rsidP="009A74A3">
      <w:pPr>
        <w:numPr>
          <w:ilvl w:val="2"/>
          <w:numId w:val="17"/>
        </w:numPr>
        <w:tabs>
          <w:tab w:val="left" w:pos="2560"/>
        </w:tabs>
        <w:spacing w:line="360" w:lineRule="auto"/>
        <w:ind w:left="1276" w:right="-18" w:hanging="425"/>
        <w:jc w:val="both"/>
        <w:rPr>
          <w:rFonts w:ascii="Times New Roman" w:eastAsia="Times New Roman" w:hAnsi="Times New Roman"/>
          <w:sz w:val="24"/>
        </w:rPr>
      </w:pPr>
      <w:r>
        <w:rPr>
          <w:rFonts w:ascii="Times New Roman" w:eastAsia="Times New Roman" w:hAnsi="Times New Roman"/>
          <w:sz w:val="24"/>
        </w:rPr>
        <w:t xml:space="preserve">Membersihkan area kelas, laboratorium dan sarana kelas dengan menggunakan cairan disinfektan </w:t>
      </w:r>
      <w:r>
        <w:rPr>
          <w:rFonts w:ascii="Times New Roman" w:eastAsia="Times New Roman" w:hAnsi="Times New Roman"/>
          <w:sz w:val="24"/>
        </w:rPr>
        <w:lastRenderedPageBreak/>
        <w:t>setiap pergantian perkuliahan (</w:t>
      </w:r>
      <w:r>
        <w:rPr>
          <w:rFonts w:ascii="Times New Roman" w:eastAsia="Times New Roman" w:hAnsi="Times New Roman"/>
          <w:i/>
          <w:sz w:val="24"/>
        </w:rPr>
        <w:t>handle</w:t>
      </w:r>
      <w:r>
        <w:rPr>
          <w:rFonts w:ascii="Times New Roman" w:eastAsia="Times New Roman" w:hAnsi="Times New Roman"/>
          <w:sz w:val="24"/>
        </w:rPr>
        <w:t xml:space="preserve"> pintu, saklar lampu, remote AC, komputer, meja kursi).</w:t>
      </w:r>
    </w:p>
    <w:p w:rsidR="009A3841" w:rsidRDefault="00B721F7" w:rsidP="009A3841">
      <w:pPr>
        <w:pStyle w:val="ListParagraph"/>
        <w:numPr>
          <w:ilvl w:val="0"/>
          <w:numId w:val="49"/>
        </w:numPr>
        <w:spacing w:line="360" w:lineRule="auto"/>
        <w:ind w:right="-18"/>
        <w:rPr>
          <w:rFonts w:ascii="Times New Roman" w:eastAsia="Times New Roman" w:hAnsi="Times New Roman"/>
          <w:sz w:val="24"/>
        </w:rPr>
      </w:pPr>
      <w:r w:rsidRPr="009A3841">
        <w:rPr>
          <w:rFonts w:ascii="Times New Roman" w:eastAsia="Times New Roman" w:hAnsi="Times New Roman"/>
          <w:sz w:val="24"/>
        </w:rPr>
        <w:t>Mengatur posisi meja kursi pada ruang kerja, rapat dan kelas dengan jarak minimal 1 meter.</w:t>
      </w:r>
    </w:p>
    <w:p w:rsidR="009A3841" w:rsidRDefault="00480066" w:rsidP="009A3841">
      <w:pPr>
        <w:pStyle w:val="ListParagraph"/>
        <w:numPr>
          <w:ilvl w:val="0"/>
          <w:numId w:val="49"/>
        </w:numPr>
        <w:spacing w:line="360" w:lineRule="auto"/>
        <w:ind w:right="-18"/>
        <w:rPr>
          <w:rFonts w:ascii="Times New Roman" w:eastAsia="Times New Roman" w:hAnsi="Times New Roman"/>
          <w:sz w:val="24"/>
        </w:rPr>
      </w:pPr>
      <w:r w:rsidRPr="009A3841">
        <w:rPr>
          <w:rFonts w:ascii="Times New Roman" w:eastAsia="Times New Roman" w:hAnsi="Times New Roman"/>
          <w:sz w:val="24"/>
        </w:rPr>
        <w:t>Menyiapkan air minum bagi pegawai dan mitra/tamu dalam keadaan bersih dan higienis serta upayakan dalam kondisi panas.</w:t>
      </w:r>
    </w:p>
    <w:p w:rsidR="009A3841" w:rsidRDefault="00480066" w:rsidP="009A3841">
      <w:pPr>
        <w:pStyle w:val="ListParagraph"/>
        <w:numPr>
          <w:ilvl w:val="0"/>
          <w:numId w:val="49"/>
        </w:numPr>
        <w:spacing w:line="360" w:lineRule="auto"/>
        <w:ind w:right="-18"/>
        <w:rPr>
          <w:rFonts w:ascii="Times New Roman" w:eastAsia="Times New Roman" w:hAnsi="Times New Roman"/>
          <w:sz w:val="24"/>
        </w:rPr>
      </w:pPr>
      <w:r w:rsidRPr="009A3841">
        <w:rPr>
          <w:rFonts w:ascii="Times New Roman" w:eastAsia="Times New Roman" w:hAnsi="Times New Roman"/>
          <w:sz w:val="24"/>
        </w:rPr>
        <w:t>Gelas/alat makan yang tidak digunakan segera dicuci.</w:t>
      </w:r>
    </w:p>
    <w:p w:rsidR="009A3841" w:rsidRDefault="00480066" w:rsidP="009A3841">
      <w:pPr>
        <w:pStyle w:val="ListParagraph"/>
        <w:numPr>
          <w:ilvl w:val="0"/>
          <w:numId w:val="49"/>
        </w:numPr>
        <w:spacing w:line="360" w:lineRule="auto"/>
        <w:ind w:right="-18"/>
        <w:rPr>
          <w:rFonts w:ascii="Times New Roman" w:eastAsia="Times New Roman" w:hAnsi="Times New Roman"/>
          <w:sz w:val="24"/>
        </w:rPr>
      </w:pPr>
      <w:r w:rsidRPr="009A3841">
        <w:rPr>
          <w:rFonts w:ascii="Times New Roman" w:eastAsia="Times New Roman" w:hAnsi="Times New Roman"/>
          <w:sz w:val="24"/>
        </w:rPr>
        <w:t>Tempat sampah di dalam ruangan yang terbuka segera dibuang.</w:t>
      </w:r>
    </w:p>
    <w:p w:rsidR="009A3841" w:rsidRDefault="00480066" w:rsidP="009A3841">
      <w:pPr>
        <w:pStyle w:val="ListParagraph"/>
        <w:numPr>
          <w:ilvl w:val="0"/>
          <w:numId w:val="49"/>
        </w:numPr>
        <w:spacing w:line="360" w:lineRule="auto"/>
        <w:ind w:right="-18"/>
        <w:rPr>
          <w:rFonts w:ascii="Times New Roman" w:eastAsia="Times New Roman" w:hAnsi="Times New Roman"/>
          <w:sz w:val="24"/>
        </w:rPr>
      </w:pPr>
      <w:r w:rsidRPr="009A3841">
        <w:rPr>
          <w:rFonts w:ascii="Times New Roman" w:eastAsia="Times New Roman" w:hAnsi="Times New Roman"/>
          <w:sz w:val="24"/>
        </w:rPr>
        <w:t>Memeriksa secara rutin fungsi dan ketersediaan air bersih di seluruh lingkungan kampus.</w:t>
      </w:r>
    </w:p>
    <w:p w:rsidR="009A3841" w:rsidRDefault="00480066" w:rsidP="009A3841">
      <w:pPr>
        <w:pStyle w:val="ListParagraph"/>
        <w:numPr>
          <w:ilvl w:val="0"/>
          <w:numId w:val="49"/>
        </w:numPr>
        <w:spacing w:line="360" w:lineRule="auto"/>
        <w:ind w:right="-18"/>
        <w:rPr>
          <w:rFonts w:ascii="Times New Roman" w:eastAsia="Times New Roman" w:hAnsi="Times New Roman"/>
          <w:sz w:val="24"/>
        </w:rPr>
      </w:pPr>
      <w:r w:rsidRPr="009A3841">
        <w:rPr>
          <w:rFonts w:ascii="Times New Roman" w:eastAsia="Times New Roman" w:hAnsi="Times New Roman"/>
          <w:sz w:val="24"/>
        </w:rPr>
        <w:t>Memonitor pemakaian AC untuk dilakukan perawatan secara rutin.</w:t>
      </w:r>
    </w:p>
    <w:p w:rsidR="00AC0E5F" w:rsidRPr="009A3841" w:rsidRDefault="00480066" w:rsidP="009A3841">
      <w:pPr>
        <w:pStyle w:val="ListParagraph"/>
        <w:numPr>
          <w:ilvl w:val="0"/>
          <w:numId w:val="49"/>
        </w:numPr>
        <w:spacing w:line="360" w:lineRule="auto"/>
        <w:ind w:right="-18"/>
        <w:rPr>
          <w:rFonts w:ascii="Times New Roman" w:eastAsia="Times New Roman" w:hAnsi="Times New Roman"/>
          <w:sz w:val="24"/>
        </w:rPr>
      </w:pPr>
      <w:r w:rsidRPr="009A3841">
        <w:rPr>
          <w:rFonts w:ascii="Times New Roman" w:eastAsia="Times New Roman" w:hAnsi="Times New Roman"/>
          <w:sz w:val="24"/>
        </w:rPr>
        <w:t>Melakukan proses sterilisasi barang kemasan dari pihak mitra/tamu/pengirim barang/ojek online.</w:t>
      </w:r>
      <w:r w:rsidR="00AC0E5F" w:rsidRPr="009A3841">
        <w:rPr>
          <w:rFonts w:ascii="Times New Roman" w:eastAsia="Times New Roman" w:hAnsi="Times New Roman"/>
          <w:b/>
          <w:sz w:val="24"/>
        </w:rPr>
        <w:t xml:space="preserve"> </w:t>
      </w:r>
    </w:p>
    <w:p w:rsidR="00AC0E5F" w:rsidRPr="00AC0E5F" w:rsidRDefault="00AC0E5F" w:rsidP="001A3E62">
      <w:pPr>
        <w:tabs>
          <w:tab w:val="left" w:pos="2140"/>
        </w:tabs>
        <w:spacing w:line="360" w:lineRule="auto"/>
        <w:ind w:left="426" w:right="-18"/>
        <w:jc w:val="both"/>
        <w:rPr>
          <w:rFonts w:ascii="Times New Roman" w:eastAsia="Times New Roman" w:hAnsi="Times New Roman"/>
          <w:sz w:val="24"/>
        </w:rPr>
      </w:pPr>
    </w:p>
    <w:p w:rsidR="00AC0E5F" w:rsidRPr="00AC0E5F" w:rsidRDefault="00AC0E5F" w:rsidP="009A74A3">
      <w:pPr>
        <w:pStyle w:val="ListParagraph"/>
        <w:numPr>
          <w:ilvl w:val="0"/>
          <w:numId w:val="19"/>
        </w:numPr>
        <w:spacing w:after="240" w:line="360" w:lineRule="auto"/>
        <w:ind w:left="284" w:hanging="284"/>
        <w:outlineLvl w:val="1"/>
        <w:rPr>
          <w:rFonts w:ascii="Times New Roman" w:eastAsia="Times New Roman" w:hAnsi="Times New Roman"/>
          <w:b/>
          <w:sz w:val="24"/>
        </w:rPr>
      </w:pPr>
      <w:bookmarkStart w:id="15" w:name="_Toc44407092"/>
      <w:r w:rsidRPr="00AC0E5F">
        <w:rPr>
          <w:rFonts w:ascii="Times New Roman" w:eastAsia="Times New Roman" w:hAnsi="Times New Roman"/>
          <w:b/>
          <w:sz w:val="24"/>
        </w:rPr>
        <w:t>Bagian Keuangan</w:t>
      </w:r>
      <w:bookmarkEnd w:id="15"/>
    </w:p>
    <w:p w:rsidR="00AC0E5F" w:rsidRDefault="00AC0E5F" w:rsidP="009A74A3">
      <w:pPr>
        <w:numPr>
          <w:ilvl w:val="1"/>
          <w:numId w:val="19"/>
        </w:numPr>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t xml:space="preserve">Memberikan layanan keuangan melalui loket dengan menerapkan </w:t>
      </w:r>
      <w:r>
        <w:rPr>
          <w:rFonts w:ascii="Times New Roman" w:eastAsia="Times New Roman" w:hAnsi="Times New Roman"/>
          <w:i/>
          <w:sz w:val="24"/>
        </w:rPr>
        <w:t>physical distancing</w:t>
      </w:r>
      <w:r>
        <w:rPr>
          <w:rFonts w:ascii="Times New Roman" w:eastAsia="Times New Roman" w:hAnsi="Times New Roman"/>
          <w:sz w:val="24"/>
        </w:rPr>
        <w:t>:</w:t>
      </w:r>
    </w:p>
    <w:p w:rsidR="00AC0E5F" w:rsidRDefault="00AC0E5F" w:rsidP="009A74A3">
      <w:pPr>
        <w:numPr>
          <w:ilvl w:val="2"/>
          <w:numId w:val="19"/>
        </w:numPr>
        <w:spacing w:line="360" w:lineRule="auto"/>
        <w:ind w:left="1276" w:hanging="425"/>
        <w:rPr>
          <w:rFonts w:ascii="Times New Roman" w:eastAsia="Times New Roman" w:hAnsi="Times New Roman"/>
          <w:sz w:val="24"/>
        </w:rPr>
      </w:pPr>
      <w:r>
        <w:rPr>
          <w:rFonts w:ascii="Times New Roman" w:eastAsia="Times New Roman" w:hAnsi="Times New Roman"/>
          <w:sz w:val="24"/>
        </w:rPr>
        <w:t>Pengaturan jadwal yang telah ditetapkan.</w:t>
      </w:r>
    </w:p>
    <w:p w:rsidR="00AC0E5F" w:rsidRDefault="00AC0E5F" w:rsidP="009A74A3">
      <w:pPr>
        <w:numPr>
          <w:ilvl w:val="2"/>
          <w:numId w:val="19"/>
        </w:numPr>
        <w:spacing w:line="360" w:lineRule="auto"/>
        <w:ind w:left="1276" w:hanging="425"/>
        <w:rPr>
          <w:rFonts w:ascii="Times New Roman" w:eastAsia="Times New Roman" w:hAnsi="Times New Roman"/>
          <w:sz w:val="24"/>
        </w:rPr>
      </w:pPr>
      <w:r>
        <w:rPr>
          <w:rFonts w:ascii="Times New Roman" w:eastAsia="Times New Roman" w:hAnsi="Times New Roman"/>
          <w:sz w:val="24"/>
        </w:rPr>
        <w:lastRenderedPageBreak/>
        <w:t>Pembatasan jumlah orang di dalam Kantor Keuangan.</w:t>
      </w:r>
    </w:p>
    <w:p w:rsidR="00AC0E5F" w:rsidRDefault="00AC0E5F" w:rsidP="009A74A3">
      <w:pPr>
        <w:numPr>
          <w:ilvl w:val="2"/>
          <w:numId w:val="19"/>
        </w:numPr>
        <w:tabs>
          <w:tab w:val="left" w:pos="2560"/>
        </w:tabs>
        <w:spacing w:line="360" w:lineRule="auto"/>
        <w:ind w:left="1276" w:right="-18" w:hanging="425"/>
        <w:jc w:val="both"/>
        <w:rPr>
          <w:rFonts w:ascii="Times New Roman" w:eastAsia="Times New Roman" w:hAnsi="Times New Roman"/>
          <w:sz w:val="24"/>
        </w:rPr>
      </w:pPr>
      <w:r>
        <w:rPr>
          <w:rFonts w:ascii="Times New Roman" w:eastAsia="Times New Roman" w:hAnsi="Times New Roman"/>
          <w:sz w:val="24"/>
        </w:rPr>
        <w:t>Pembatasan kontak apapun jika perlu mengupayakan transaksi non-tunai.</w:t>
      </w:r>
    </w:p>
    <w:p w:rsidR="00AC0E5F" w:rsidRDefault="00AC0E5F" w:rsidP="009A74A3">
      <w:pPr>
        <w:numPr>
          <w:ilvl w:val="2"/>
          <w:numId w:val="19"/>
        </w:numPr>
        <w:tabs>
          <w:tab w:val="left" w:pos="2560"/>
        </w:tabs>
        <w:spacing w:line="360" w:lineRule="auto"/>
        <w:ind w:left="1276" w:right="-18" w:hanging="425"/>
        <w:jc w:val="both"/>
        <w:rPr>
          <w:rFonts w:ascii="Times New Roman" w:eastAsia="Times New Roman" w:hAnsi="Times New Roman"/>
          <w:sz w:val="24"/>
        </w:rPr>
      </w:pPr>
      <w:r>
        <w:rPr>
          <w:rFonts w:ascii="Times New Roman" w:eastAsia="Times New Roman" w:hAnsi="Times New Roman"/>
          <w:sz w:val="24"/>
        </w:rPr>
        <w:t>Pengaturan jarak aman antrian pada loket layanan minimal 1 meter.</w:t>
      </w:r>
    </w:p>
    <w:p w:rsidR="00AC0E5F" w:rsidRDefault="00AC0E5F" w:rsidP="009A74A3">
      <w:pPr>
        <w:numPr>
          <w:ilvl w:val="1"/>
          <w:numId w:val="19"/>
        </w:numPr>
        <w:tabs>
          <w:tab w:val="left" w:pos="2140"/>
        </w:tabs>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t>Melakukan penghematan biaya dan penundaan pembelian barang terkait perabotan, perlengkapan, dan peralatan.</w:t>
      </w:r>
    </w:p>
    <w:p w:rsidR="00AC0E5F" w:rsidRDefault="00AC0E5F" w:rsidP="009A74A3">
      <w:pPr>
        <w:numPr>
          <w:ilvl w:val="1"/>
          <w:numId w:val="19"/>
        </w:numPr>
        <w:tabs>
          <w:tab w:val="left" w:pos="2140"/>
        </w:tabs>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t>Menegosiasikan harga untuk barang persediaan harian.</w:t>
      </w:r>
    </w:p>
    <w:p w:rsidR="00AC0E5F" w:rsidRDefault="00AC0E5F" w:rsidP="009A74A3">
      <w:pPr>
        <w:numPr>
          <w:ilvl w:val="1"/>
          <w:numId w:val="19"/>
        </w:numPr>
        <w:tabs>
          <w:tab w:val="left" w:pos="2140"/>
        </w:tabs>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t xml:space="preserve">Memastikan kembali barang kemasan dari pihak </w:t>
      </w:r>
      <w:r>
        <w:rPr>
          <w:rFonts w:ascii="Times New Roman" w:eastAsia="Times New Roman" w:hAnsi="Times New Roman"/>
          <w:i/>
          <w:sz w:val="24"/>
        </w:rPr>
        <w:t>supplier</w:t>
      </w:r>
      <w:r>
        <w:rPr>
          <w:rFonts w:ascii="Times New Roman" w:eastAsia="Times New Roman" w:hAnsi="Times New Roman"/>
          <w:sz w:val="24"/>
        </w:rPr>
        <w:t xml:space="preserve"> mitra/tamu/pengirim barang/ojek online telah melalui proses sterilisasi.</w:t>
      </w:r>
    </w:p>
    <w:p w:rsidR="00AC0E5F" w:rsidRDefault="00AC0E5F" w:rsidP="001A3E62">
      <w:pPr>
        <w:tabs>
          <w:tab w:val="left" w:pos="1680"/>
        </w:tabs>
        <w:spacing w:line="360" w:lineRule="auto"/>
        <w:rPr>
          <w:rFonts w:ascii="Times New Roman" w:eastAsia="Times New Roman" w:hAnsi="Times New Roman"/>
          <w:b/>
          <w:sz w:val="24"/>
        </w:rPr>
      </w:pPr>
    </w:p>
    <w:p w:rsidR="00AC0E5F" w:rsidRPr="00AC0E5F" w:rsidRDefault="00AC0E5F" w:rsidP="009A74A3">
      <w:pPr>
        <w:pStyle w:val="ListParagraph"/>
        <w:numPr>
          <w:ilvl w:val="0"/>
          <w:numId w:val="19"/>
        </w:numPr>
        <w:spacing w:after="240" w:line="360" w:lineRule="auto"/>
        <w:ind w:left="426" w:hanging="426"/>
        <w:outlineLvl w:val="1"/>
        <w:rPr>
          <w:rFonts w:ascii="Times New Roman" w:eastAsia="Times New Roman" w:hAnsi="Times New Roman"/>
          <w:b/>
          <w:sz w:val="24"/>
        </w:rPr>
      </w:pPr>
      <w:bookmarkStart w:id="16" w:name="_Toc44407093"/>
      <w:r w:rsidRPr="00AC0E5F">
        <w:rPr>
          <w:rFonts w:ascii="Times New Roman" w:eastAsia="Times New Roman" w:hAnsi="Times New Roman"/>
          <w:b/>
          <w:sz w:val="24"/>
        </w:rPr>
        <w:t>Administrasi Umum</w:t>
      </w:r>
      <w:bookmarkEnd w:id="16"/>
    </w:p>
    <w:p w:rsidR="00AC0E5F" w:rsidRDefault="00AC0E5F" w:rsidP="009A74A3">
      <w:pPr>
        <w:numPr>
          <w:ilvl w:val="1"/>
          <w:numId w:val="19"/>
        </w:numPr>
        <w:tabs>
          <w:tab w:val="left" w:pos="2140"/>
        </w:tabs>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t>Memastikan kelengkapan informasi tentang Covid-19 terkait gejala, penyebaran, dan pencegahannya bagi pegawai.</w:t>
      </w:r>
    </w:p>
    <w:p w:rsidR="00AC0E5F" w:rsidRDefault="00AC0E5F" w:rsidP="009A74A3">
      <w:pPr>
        <w:numPr>
          <w:ilvl w:val="1"/>
          <w:numId w:val="19"/>
        </w:numPr>
        <w:tabs>
          <w:tab w:val="left" w:pos="2140"/>
        </w:tabs>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t xml:space="preserve">Memberikan layanan umum dengan menerapkan </w:t>
      </w:r>
      <w:r>
        <w:rPr>
          <w:rFonts w:ascii="Times New Roman" w:eastAsia="Times New Roman" w:hAnsi="Times New Roman"/>
          <w:i/>
          <w:sz w:val="24"/>
        </w:rPr>
        <w:t>physical</w:t>
      </w:r>
      <w:r>
        <w:rPr>
          <w:rFonts w:ascii="Times New Roman" w:eastAsia="Times New Roman" w:hAnsi="Times New Roman"/>
          <w:sz w:val="24"/>
        </w:rPr>
        <w:t xml:space="preserve"> </w:t>
      </w:r>
      <w:r>
        <w:rPr>
          <w:rFonts w:ascii="Times New Roman" w:eastAsia="Times New Roman" w:hAnsi="Times New Roman"/>
          <w:i/>
          <w:sz w:val="24"/>
        </w:rPr>
        <w:t xml:space="preserve">distancing </w:t>
      </w:r>
      <w:r>
        <w:rPr>
          <w:rFonts w:ascii="Times New Roman" w:eastAsia="Times New Roman" w:hAnsi="Times New Roman"/>
          <w:sz w:val="24"/>
        </w:rPr>
        <w:t>:</w:t>
      </w:r>
    </w:p>
    <w:p w:rsidR="00AC0E5F" w:rsidRDefault="00AC0E5F" w:rsidP="009A74A3">
      <w:pPr>
        <w:numPr>
          <w:ilvl w:val="2"/>
          <w:numId w:val="19"/>
        </w:numPr>
        <w:tabs>
          <w:tab w:val="left" w:pos="2560"/>
        </w:tabs>
        <w:spacing w:line="360" w:lineRule="auto"/>
        <w:ind w:left="1134" w:hanging="284"/>
        <w:rPr>
          <w:rFonts w:ascii="Times New Roman" w:eastAsia="Times New Roman" w:hAnsi="Times New Roman"/>
          <w:sz w:val="24"/>
        </w:rPr>
      </w:pPr>
      <w:r>
        <w:rPr>
          <w:rFonts w:ascii="Times New Roman" w:eastAsia="Times New Roman" w:hAnsi="Times New Roman"/>
          <w:sz w:val="24"/>
        </w:rPr>
        <w:t>Pengaturan jadwal yang telah ditetapkan.</w:t>
      </w:r>
    </w:p>
    <w:p w:rsidR="003B3307" w:rsidRDefault="00AC0E5F" w:rsidP="009A74A3">
      <w:pPr>
        <w:numPr>
          <w:ilvl w:val="2"/>
          <w:numId w:val="19"/>
        </w:numPr>
        <w:spacing w:line="360" w:lineRule="auto"/>
        <w:ind w:left="1134" w:right="-18" w:hanging="284"/>
        <w:jc w:val="both"/>
        <w:rPr>
          <w:rFonts w:ascii="Times New Roman" w:eastAsia="Times New Roman" w:hAnsi="Times New Roman"/>
          <w:sz w:val="24"/>
        </w:rPr>
      </w:pPr>
      <w:r>
        <w:rPr>
          <w:rFonts w:ascii="Times New Roman" w:eastAsia="Times New Roman" w:hAnsi="Times New Roman"/>
          <w:sz w:val="24"/>
        </w:rPr>
        <w:lastRenderedPageBreak/>
        <w:t>Pembatasan jumlah orang dalam satu ruangan yang berskala kecil.</w:t>
      </w:r>
    </w:p>
    <w:p w:rsidR="00AC0E5F" w:rsidRPr="003B3307" w:rsidRDefault="00AC0E5F" w:rsidP="009A74A3">
      <w:pPr>
        <w:numPr>
          <w:ilvl w:val="2"/>
          <w:numId w:val="19"/>
        </w:numPr>
        <w:spacing w:line="360" w:lineRule="auto"/>
        <w:ind w:left="1134" w:right="-18" w:hanging="284"/>
        <w:rPr>
          <w:rFonts w:ascii="Times New Roman" w:eastAsia="Times New Roman" w:hAnsi="Times New Roman"/>
          <w:sz w:val="24"/>
        </w:rPr>
      </w:pPr>
      <w:r w:rsidRPr="003B3307">
        <w:rPr>
          <w:rFonts w:ascii="Times New Roman" w:eastAsia="Times New Roman" w:hAnsi="Times New Roman"/>
          <w:sz w:val="24"/>
        </w:rPr>
        <w:t>Pengaturan jarak minimal 1 meter.</w:t>
      </w:r>
    </w:p>
    <w:p w:rsidR="00AC0E5F" w:rsidRDefault="00AC0E5F" w:rsidP="001A3E62">
      <w:pPr>
        <w:spacing w:line="360" w:lineRule="auto"/>
        <w:rPr>
          <w:rFonts w:ascii="Times New Roman" w:eastAsia="Times New Roman" w:hAnsi="Times New Roman"/>
          <w:sz w:val="24"/>
        </w:rPr>
      </w:pPr>
    </w:p>
    <w:p w:rsidR="00AC0E5F" w:rsidRDefault="00AC0E5F" w:rsidP="009A74A3">
      <w:pPr>
        <w:numPr>
          <w:ilvl w:val="1"/>
          <w:numId w:val="19"/>
        </w:numPr>
        <w:tabs>
          <w:tab w:val="left" w:pos="2140"/>
        </w:tabs>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t>Memberikan layanan umum melalui sistem daring (email, WhatsApp)</w:t>
      </w:r>
    </w:p>
    <w:p w:rsidR="00AC0E5F" w:rsidRDefault="00AC0E5F" w:rsidP="009A74A3">
      <w:pPr>
        <w:numPr>
          <w:ilvl w:val="1"/>
          <w:numId w:val="19"/>
        </w:numPr>
        <w:tabs>
          <w:tab w:val="left" w:pos="2140"/>
        </w:tabs>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t xml:space="preserve">Memastikan kembali barang kemasan dari pihak </w:t>
      </w:r>
      <w:r>
        <w:rPr>
          <w:rFonts w:ascii="Times New Roman" w:eastAsia="Times New Roman" w:hAnsi="Times New Roman"/>
          <w:i/>
          <w:sz w:val="24"/>
        </w:rPr>
        <w:t>supplier</w:t>
      </w:r>
      <w:r>
        <w:rPr>
          <w:rFonts w:ascii="Times New Roman" w:eastAsia="Times New Roman" w:hAnsi="Times New Roman"/>
          <w:sz w:val="24"/>
        </w:rPr>
        <w:t xml:space="preserve"> mitra/tamu/pengirim </w:t>
      </w:r>
      <w:r w:rsidR="00290A6A">
        <w:rPr>
          <w:rFonts w:ascii="Times New Roman" w:eastAsia="Times New Roman" w:hAnsi="Times New Roman"/>
          <w:sz w:val="24"/>
        </w:rPr>
        <w:t>ne</w:t>
      </w:r>
      <w:r>
        <w:rPr>
          <w:rFonts w:ascii="Times New Roman" w:eastAsia="Times New Roman" w:hAnsi="Times New Roman"/>
          <w:sz w:val="24"/>
        </w:rPr>
        <w:t>barang/ojek online telah melalui proses sanitasi.</w:t>
      </w:r>
    </w:p>
    <w:p w:rsidR="00290A6A" w:rsidRPr="009A74A3" w:rsidRDefault="00290A6A" w:rsidP="009A74A3">
      <w:pPr>
        <w:pStyle w:val="Heading2"/>
        <w:numPr>
          <w:ilvl w:val="0"/>
          <w:numId w:val="43"/>
        </w:numPr>
        <w:spacing w:after="240"/>
        <w:ind w:left="426" w:hanging="426"/>
        <w:rPr>
          <w:rFonts w:ascii="Times New Roman" w:eastAsia="Times New Roman" w:hAnsi="Times New Roman"/>
          <w:b w:val="0"/>
          <w:color w:val="auto"/>
          <w:sz w:val="24"/>
        </w:rPr>
      </w:pPr>
      <w:bookmarkStart w:id="17" w:name="_Toc44407094"/>
      <w:r w:rsidRPr="009A74A3">
        <w:rPr>
          <w:rFonts w:ascii="Times New Roman" w:eastAsia="Times New Roman" w:hAnsi="Times New Roman"/>
          <w:color w:val="auto"/>
          <w:sz w:val="24"/>
        </w:rPr>
        <w:t>Urusan Administrasi Akademik</w:t>
      </w:r>
      <w:bookmarkEnd w:id="17"/>
    </w:p>
    <w:p w:rsidR="002064F8" w:rsidRDefault="002064F8" w:rsidP="009A74A3">
      <w:pPr>
        <w:numPr>
          <w:ilvl w:val="2"/>
          <w:numId w:val="20"/>
        </w:numPr>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t>Tersedia pembersih tangan/hand sanitizer tersedia di meja, dan beberapa titik yang sering dilintasi mahasiswa.</w:t>
      </w:r>
    </w:p>
    <w:p w:rsidR="00290A6A" w:rsidRDefault="00290A6A" w:rsidP="009A74A3">
      <w:pPr>
        <w:numPr>
          <w:ilvl w:val="2"/>
          <w:numId w:val="20"/>
        </w:numPr>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t xml:space="preserve">Memberikan layanan akademik melalui loket dengan menerapkan </w:t>
      </w:r>
      <w:r>
        <w:rPr>
          <w:rFonts w:ascii="Times New Roman" w:eastAsia="Times New Roman" w:hAnsi="Times New Roman"/>
          <w:i/>
          <w:sz w:val="24"/>
        </w:rPr>
        <w:t xml:space="preserve">physical distancing </w:t>
      </w:r>
      <w:r>
        <w:rPr>
          <w:rFonts w:ascii="Times New Roman" w:eastAsia="Times New Roman" w:hAnsi="Times New Roman"/>
          <w:sz w:val="24"/>
        </w:rPr>
        <w:t>:</w:t>
      </w:r>
    </w:p>
    <w:p w:rsidR="00290A6A" w:rsidRDefault="00290A6A" w:rsidP="009A74A3">
      <w:pPr>
        <w:numPr>
          <w:ilvl w:val="3"/>
          <w:numId w:val="20"/>
        </w:numPr>
        <w:tabs>
          <w:tab w:val="left" w:pos="2560"/>
        </w:tabs>
        <w:spacing w:line="360" w:lineRule="auto"/>
        <w:ind w:left="1276" w:right="-18" w:hanging="425"/>
        <w:rPr>
          <w:rFonts w:ascii="Times New Roman" w:eastAsia="Times New Roman" w:hAnsi="Times New Roman"/>
          <w:sz w:val="24"/>
        </w:rPr>
      </w:pPr>
      <w:r>
        <w:rPr>
          <w:rFonts w:ascii="Times New Roman" w:eastAsia="Times New Roman" w:hAnsi="Times New Roman"/>
          <w:sz w:val="24"/>
        </w:rPr>
        <w:t>Pengaturan jadwal yang telah ditetapkan.</w:t>
      </w:r>
    </w:p>
    <w:p w:rsidR="00290A6A" w:rsidRDefault="00290A6A" w:rsidP="009A74A3">
      <w:pPr>
        <w:numPr>
          <w:ilvl w:val="3"/>
          <w:numId w:val="20"/>
        </w:numPr>
        <w:tabs>
          <w:tab w:val="left" w:pos="2560"/>
        </w:tabs>
        <w:spacing w:line="360" w:lineRule="auto"/>
        <w:ind w:left="1276" w:right="-18" w:hanging="425"/>
        <w:rPr>
          <w:rFonts w:ascii="Times New Roman" w:eastAsia="Times New Roman" w:hAnsi="Times New Roman"/>
          <w:sz w:val="24"/>
        </w:rPr>
      </w:pPr>
      <w:r>
        <w:rPr>
          <w:rFonts w:ascii="Times New Roman" w:eastAsia="Times New Roman" w:hAnsi="Times New Roman"/>
          <w:sz w:val="24"/>
        </w:rPr>
        <w:t>Pembatasan jumlah orang di dalam Kantor Akademik.</w:t>
      </w:r>
    </w:p>
    <w:p w:rsidR="00290A6A" w:rsidRDefault="00290A6A" w:rsidP="009A74A3">
      <w:pPr>
        <w:numPr>
          <w:ilvl w:val="3"/>
          <w:numId w:val="20"/>
        </w:numPr>
        <w:tabs>
          <w:tab w:val="left" w:pos="2560"/>
        </w:tabs>
        <w:spacing w:line="360" w:lineRule="auto"/>
        <w:ind w:left="1276" w:right="-18" w:hanging="425"/>
        <w:jc w:val="both"/>
        <w:rPr>
          <w:rFonts w:ascii="Times New Roman" w:eastAsia="Times New Roman" w:hAnsi="Times New Roman"/>
          <w:sz w:val="24"/>
        </w:rPr>
      </w:pPr>
      <w:r>
        <w:rPr>
          <w:rFonts w:ascii="Times New Roman" w:eastAsia="Times New Roman" w:hAnsi="Times New Roman"/>
          <w:sz w:val="24"/>
        </w:rPr>
        <w:t>Pengaturan jarak aman antrian pada loket layanan minimal 1 meter.</w:t>
      </w:r>
    </w:p>
    <w:p w:rsidR="00290A6A" w:rsidRDefault="00290A6A" w:rsidP="009A74A3">
      <w:pPr>
        <w:numPr>
          <w:ilvl w:val="2"/>
          <w:numId w:val="20"/>
        </w:numPr>
        <w:tabs>
          <w:tab w:val="left" w:pos="2140"/>
        </w:tabs>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lastRenderedPageBreak/>
        <w:t>Memaksimalkan layanan akademik melalui sistem daring (</w:t>
      </w:r>
      <w:r w:rsidR="002064F8">
        <w:rPr>
          <w:rFonts w:ascii="Times New Roman" w:eastAsia="Times New Roman" w:hAnsi="Times New Roman"/>
          <w:sz w:val="24"/>
        </w:rPr>
        <w:t xml:space="preserve">OASE, </w:t>
      </w:r>
      <w:r>
        <w:rPr>
          <w:rFonts w:ascii="Times New Roman" w:eastAsia="Times New Roman" w:hAnsi="Times New Roman"/>
          <w:sz w:val="24"/>
        </w:rPr>
        <w:t>email, WhatsApp).</w:t>
      </w:r>
    </w:p>
    <w:p w:rsidR="00290A6A" w:rsidRPr="009A74A3" w:rsidRDefault="00290A6A" w:rsidP="009A74A3">
      <w:pPr>
        <w:numPr>
          <w:ilvl w:val="2"/>
          <w:numId w:val="20"/>
        </w:numPr>
        <w:tabs>
          <w:tab w:val="left" w:pos="2140"/>
        </w:tabs>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t xml:space="preserve">Menerapkan sistem </w:t>
      </w:r>
      <w:r>
        <w:rPr>
          <w:rFonts w:ascii="Times New Roman" w:eastAsia="Times New Roman" w:hAnsi="Times New Roman"/>
          <w:i/>
          <w:sz w:val="24"/>
        </w:rPr>
        <w:t>paperless office</w:t>
      </w:r>
      <w:r>
        <w:rPr>
          <w:rFonts w:ascii="Times New Roman" w:eastAsia="Times New Roman" w:hAnsi="Times New Roman"/>
          <w:sz w:val="24"/>
        </w:rPr>
        <w:t xml:space="preserve"> dengan melakukan pengarsipan berkas digital melalui </w:t>
      </w:r>
      <w:r>
        <w:rPr>
          <w:rFonts w:ascii="Times New Roman" w:eastAsia="Times New Roman" w:hAnsi="Times New Roman"/>
          <w:i/>
          <w:sz w:val="24"/>
        </w:rPr>
        <w:t>cloud</w:t>
      </w:r>
      <w:r w:rsidR="002064F8">
        <w:rPr>
          <w:rFonts w:ascii="Times New Roman" w:eastAsia="Times New Roman" w:hAnsi="Times New Roman"/>
          <w:sz w:val="24"/>
        </w:rPr>
        <w:t xml:space="preserve"> di internet (IMISSU dan OASE</w:t>
      </w:r>
      <w:r>
        <w:rPr>
          <w:rFonts w:ascii="Times New Roman" w:eastAsia="Times New Roman" w:hAnsi="Times New Roman"/>
          <w:sz w:val="24"/>
        </w:rPr>
        <w:t>).</w:t>
      </w:r>
    </w:p>
    <w:p w:rsidR="009A74A3" w:rsidRDefault="009A74A3" w:rsidP="009A74A3">
      <w:pPr>
        <w:tabs>
          <w:tab w:val="left" w:pos="2140"/>
        </w:tabs>
        <w:spacing w:line="360" w:lineRule="auto"/>
        <w:ind w:right="-18"/>
        <w:jc w:val="both"/>
        <w:rPr>
          <w:rFonts w:ascii="Times New Roman" w:eastAsia="Times New Roman" w:hAnsi="Times New Roman"/>
          <w:sz w:val="24"/>
        </w:rPr>
      </w:pPr>
    </w:p>
    <w:p w:rsidR="00290A6A" w:rsidRPr="004847CD" w:rsidRDefault="00290A6A" w:rsidP="009A74A3">
      <w:pPr>
        <w:pStyle w:val="ListParagraph"/>
        <w:numPr>
          <w:ilvl w:val="0"/>
          <w:numId w:val="21"/>
        </w:numPr>
        <w:spacing w:after="240" w:line="360" w:lineRule="auto"/>
        <w:ind w:left="426" w:hanging="415"/>
        <w:outlineLvl w:val="1"/>
        <w:rPr>
          <w:rFonts w:ascii="Times New Roman" w:eastAsia="Times New Roman" w:hAnsi="Times New Roman"/>
          <w:b/>
          <w:sz w:val="24"/>
        </w:rPr>
      </w:pPr>
      <w:bookmarkStart w:id="18" w:name="_Toc44407095"/>
      <w:r w:rsidRPr="004847CD">
        <w:rPr>
          <w:rFonts w:ascii="Times New Roman" w:eastAsia="Times New Roman" w:hAnsi="Times New Roman"/>
          <w:b/>
          <w:sz w:val="24"/>
        </w:rPr>
        <w:t>Perpustakaan</w:t>
      </w:r>
      <w:bookmarkEnd w:id="18"/>
    </w:p>
    <w:p w:rsidR="00290A6A" w:rsidRDefault="00290A6A" w:rsidP="009A74A3">
      <w:pPr>
        <w:numPr>
          <w:ilvl w:val="2"/>
          <w:numId w:val="21"/>
        </w:numPr>
        <w:spacing w:after="240" w:line="360" w:lineRule="auto"/>
        <w:ind w:left="851" w:right="-18" w:hanging="426"/>
        <w:jc w:val="both"/>
        <w:rPr>
          <w:rFonts w:ascii="Times New Roman" w:eastAsia="Times New Roman" w:hAnsi="Times New Roman"/>
          <w:sz w:val="24"/>
        </w:rPr>
      </w:pPr>
      <w:r>
        <w:rPr>
          <w:rFonts w:ascii="Times New Roman" w:eastAsia="Times New Roman" w:hAnsi="Times New Roman"/>
          <w:sz w:val="24"/>
        </w:rPr>
        <w:t xml:space="preserve">Memberikan layanan peminjaman, pengembalian dan ruang baca dengan menerapkan </w:t>
      </w:r>
      <w:r>
        <w:rPr>
          <w:rFonts w:ascii="Times New Roman" w:eastAsia="Times New Roman" w:hAnsi="Times New Roman"/>
          <w:i/>
          <w:sz w:val="24"/>
        </w:rPr>
        <w:t>physical distancing</w:t>
      </w:r>
      <w:r>
        <w:rPr>
          <w:rFonts w:ascii="Times New Roman" w:eastAsia="Times New Roman" w:hAnsi="Times New Roman"/>
          <w:sz w:val="24"/>
        </w:rPr>
        <w:t xml:space="preserve"> :</w:t>
      </w:r>
    </w:p>
    <w:p w:rsidR="00290A6A" w:rsidRDefault="00290A6A" w:rsidP="009A74A3">
      <w:pPr>
        <w:numPr>
          <w:ilvl w:val="3"/>
          <w:numId w:val="21"/>
        </w:numPr>
        <w:spacing w:line="360" w:lineRule="auto"/>
        <w:ind w:left="1276" w:right="-18" w:hanging="425"/>
        <w:jc w:val="both"/>
        <w:rPr>
          <w:rFonts w:ascii="Times New Roman" w:eastAsia="Times New Roman" w:hAnsi="Times New Roman"/>
          <w:sz w:val="24"/>
        </w:rPr>
      </w:pPr>
      <w:r>
        <w:rPr>
          <w:rFonts w:ascii="Times New Roman" w:eastAsia="Times New Roman" w:hAnsi="Times New Roman"/>
          <w:sz w:val="24"/>
        </w:rPr>
        <w:t>Pengaturan jadwal yang telah ditetapkan.</w:t>
      </w:r>
    </w:p>
    <w:p w:rsidR="00290A6A" w:rsidRDefault="00290A6A" w:rsidP="009A74A3">
      <w:pPr>
        <w:numPr>
          <w:ilvl w:val="3"/>
          <w:numId w:val="21"/>
        </w:numPr>
        <w:spacing w:line="360" w:lineRule="auto"/>
        <w:ind w:left="1276" w:right="-18" w:hanging="425"/>
        <w:jc w:val="both"/>
        <w:rPr>
          <w:rFonts w:ascii="Times New Roman" w:eastAsia="Times New Roman" w:hAnsi="Times New Roman"/>
          <w:sz w:val="24"/>
        </w:rPr>
      </w:pPr>
      <w:r>
        <w:rPr>
          <w:rFonts w:ascii="Times New Roman" w:eastAsia="Times New Roman" w:hAnsi="Times New Roman"/>
          <w:sz w:val="24"/>
        </w:rPr>
        <w:t>Pembatasan jumlah orang dalam perpustakaan.</w:t>
      </w:r>
    </w:p>
    <w:p w:rsidR="00290A6A" w:rsidRDefault="00290A6A" w:rsidP="009A74A3">
      <w:pPr>
        <w:numPr>
          <w:ilvl w:val="3"/>
          <w:numId w:val="21"/>
        </w:numPr>
        <w:spacing w:line="360" w:lineRule="auto"/>
        <w:ind w:left="1276" w:right="-18" w:hanging="425"/>
        <w:jc w:val="both"/>
        <w:rPr>
          <w:rFonts w:ascii="Times New Roman" w:eastAsia="Times New Roman" w:hAnsi="Times New Roman"/>
          <w:sz w:val="24"/>
        </w:rPr>
      </w:pPr>
      <w:r>
        <w:rPr>
          <w:rFonts w:ascii="Times New Roman" w:eastAsia="Times New Roman" w:hAnsi="Times New Roman"/>
          <w:sz w:val="24"/>
        </w:rPr>
        <w:t>Pengaturan jarak aman antrian pada meja layanan minimal 1 meter.</w:t>
      </w:r>
    </w:p>
    <w:p w:rsidR="00290A6A" w:rsidRDefault="00290A6A" w:rsidP="009A74A3">
      <w:pPr>
        <w:numPr>
          <w:ilvl w:val="2"/>
          <w:numId w:val="21"/>
        </w:numPr>
        <w:tabs>
          <w:tab w:val="left" w:pos="2140"/>
        </w:tabs>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t>Memastikan buku hasil pinjaman telah melalui proses sterilisasi.</w:t>
      </w:r>
    </w:p>
    <w:p w:rsidR="00290A6A" w:rsidRDefault="00290A6A" w:rsidP="009A74A3">
      <w:pPr>
        <w:numPr>
          <w:ilvl w:val="2"/>
          <w:numId w:val="21"/>
        </w:numPr>
        <w:tabs>
          <w:tab w:val="left" w:pos="2140"/>
        </w:tabs>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t>Memastikan pemustaka menggunakan masker tanpa pengecualian.</w:t>
      </w:r>
    </w:p>
    <w:p w:rsidR="00290A6A" w:rsidRDefault="00290A6A" w:rsidP="009A74A3">
      <w:pPr>
        <w:numPr>
          <w:ilvl w:val="2"/>
          <w:numId w:val="21"/>
        </w:numPr>
        <w:tabs>
          <w:tab w:val="left" w:pos="2140"/>
        </w:tabs>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t xml:space="preserve">Mengukur suhu tubuh pemustaka menggunakan </w:t>
      </w:r>
      <w:r>
        <w:rPr>
          <w:rFonts w:ascii="Times New Roman" w:eastAsia="Times New Roman" w:hAnsi="Times New Roman"/>
          <w:i/>
          <w:sz w:val="24"/>
        </w:rPr>
        <w:t>thermoscan</w:t>
      </w:r>
      <w:r>
        <w:rPr>
          <w:rFonts w:ascii="Times New Roman" w:eastAsia="Times New Roman" w:hAnsi="Times New Roman"/>
          <w:sz w:val="24"/>
        </w:rPr>
        <w:t xml:space="preserve"> untuk memenuhi pemeriksaan kondisi suhu tubuh.</w:t>
      </w:r>
    </w:p>
    <w:p w:rsidR="00290A6A" w:rsidRDefault="00290A6A" w:rsidP="001A3E62">
      <w:pPr>
        <w:spacing w:line="360" w:lineRule="auto"/>
        <w:rPr>
          <w:rFonts w:ascii="Times New Roman" w:eastAsia="Times New Roman" w:hAnsi="Times New Roman"/>
          <w:sz w:val="24"/>
        </w:rPr>
      </w:pPr>
    </w:p>
    <w:p w:rsidR="00290A6A" w:rsidRPr="009A74A3" w:rsidRDefault="00290A6A" w:rsidP="009A74A3">
      <w:pPr>
        <w:pStyle w:val="Heading2"/>
        <w:numPr>
          <w:ilvl w:val="0"/>
          <w:numId w:val="21"/>
        </w:numPr>
        <w:spacing w:before="0" w:after="240" w:line="360" w:lineRule="auto"/>
        <w:ind w:left="426" w:hanging="426"/>
        <w:rPr>
          <w:rFonts w:ascii="Times New Roman" w:eastAsia="Times New Roman" w:hAnsi="Times New Roman"/>
          <w:b w:val="0"/>
          <w:color w:val="auto"/>
          <w:sz w:val="24"/>
        </w:rPr>
      </w:pPr>
      <w:bookmarkStart w:id="19" w:name="_Toc44407096"/>
      <w:r w:rsidRPr="009A74A3">
        <w:rPr>
          <w:rFonts w:ascii="Times New Roman" w:eastAsia="Times New Roman" w:hAnsi="Times New Roman"/>
          <w:color w:val="auto"/>
          <w:sz w:val="24"/>
        </w:rPr>
        <w:t>Pengemudi/</w:t>
      </w:r>
      <w:r w:rsidR="009A74A3">
        <w:rPr>
          <w:rFonts w:ascii="Times New Roman" w:eastAsia="Times New Roman" w:hAnsi="Times New Roman"/>
          <w:color w:val="auto"/>
          <w:sz w:val="24"/>
          <w:lang w:val="id-ID"/>
        </w:rPr>
        <w:t xml:space="preserve"> </w:t>
      </w:r>
      <w:r w:rsidRPr="009A74A3">
        <w:rPr>
          <w:rFonts w:ascii="Times New Roman" w:eastAsia="Times New Roman" w:hAnsi="Times New Roman"/>
          <w:i/>
          <w:color w:val="auto"/>
          <w:sz w:val="24"/>
        </w:rPr>
        <w:t>Driver</w:t>
      </w:r>
      <w:bookmarkEnd w:id="19"/>
    </w:p>
    <w:p w:rsidR="00290A6A" w:rsidRDefault="00290A6A" w:rsidP="009A74A3">
      <w:pPr>
        <w:numPr>
          <w:ilvl w:val="2"/>
          <w:numId w:val="21"/>
        </w:numPr>
        <w:spacing w:line="360" w:lineRule="auto"/>
        <w:ind w:left="851" w:hanging="426"/>
        <w:rPr>
          <w:rFonts w:ascii="Times New Roman" w:eastAsia="Times New Roman" w:hAnsi="Times New Roman"/>
          <w:sz w:val="24"/>
        </w:rPr>
      </w:pPr>
      <w:r>
        <w:rPr>
          <w:rFonts w:ascii="Times New Roman" w:eastAsia="Times New Roman" w:hAnsi="Times New Roman"/>
          <w:sz w:val="24"/>
        </w:rPr>
        <w:t xml:space="preserve">Membersihkan interior kendaraan </w:t>
      </w:r>
      <w:proofErr w:type="gramStart"/>
      <w:r>
        <w:rPr>
          <w:rFonts w:ascii="Times New Roman" w:eastAsia="Times New Roman" w:hAnsi="Times New Roman"/>
          <w:sz w:val="24"/>
        </w:rPr>
        <w:t xml:space="preserve">dan </w:t>
      </w:r>
      <w:r>
        <w:rPr>
          <w:rFonts w:ascii="Times New Roman" w:eastAsia="Times New Roman" w:hAnsi="Times New Roman"/>
          <w:i/>
          <w:sz w:val="24"/>
        </w:rPr>
        <w:t>handle</w:t>
      </w:r>
      <w:proofErr w:type="gramEnd"/>
      <w:r>
        <w:rPr>
          <w:rFonts w:ascii="Times New Roman" w:eastAsia="Times New Roman" w:hAnsi="Times New Roman"/>
          <w:sz w:val="24"/>
        </w:rPr>
        <w:t xml:space="preserve"> pintu.</w:t>
      </w:r>
    </w:p>
    <w:p w:rsidR="00290A6A" w:rsidRDefault="00290A6A" w:rsidP="009A74A3">
      <w:pPr>
        <w:numPr>
          <w:ilvl w:val="2"/>
          <w:numId w:val="21"/>
        </w:numPr>
        <w:spacing w:line="360" w:lineRule="auto"/>
        <w:ind w:left="851" w:hanging="426"/>
        <w:rPr>
          <w:rFonts w:ascii="Times New Roman" w:eastAsia="Times New Roman" w:hAnsi="Times New Roman"/>
          <w:sz w:val="24"/>
        </w:rPr>
      </w:pPr>
      <w:r>
        <w:rPr>
          <w:rFonts w:ascii="Times New Roman" w:eastAsia="Times New Roman" w:hAnsi="Times New Roman"/>
          <w:sz w:val="24"/>
        </w:rPr>
        <w:t>Melakukan pembatasan jumlah penumpang di dalam kendaraan.</w:t>
      </w:r>
    </w:p>
    <w:p w:rsidR="00957CDF" w:rsidRDefault="00290A6A" w:rsidP="009A74A3">
      <w:pPr>
        <w:numPr>
          <w:ilvl w:val="2"/>
          <w:numId w:val="21"/>
        </w:numPr>
        <w:spacing w:line="360" w:lineRule="auto"/>
        <w:ind w:left="851" w:hanging="426"/>
        <w:rPr>
          <w:rFonts w:ascii="Times New Roman" w:eastAsia="Times New Roman" w:hAnsi="Times New Roman"/>
          <w:sz w:val="24"/>
        </w:rPr>
      </w:pPr>
      <w:r>
        <w:rPr>
          <w:rFonts w:ascii="Times New Roman" w:eastAsia="Times New Roman" w:hAnsi="Times New Roman"/>
          <w:sz w:val="24"/>
        </w:rPr>
        <w:t>Mengatur posisi duduk dengan menjaga jarak barisan.</w:t>
      </w:r>
    </w:p>
    <w:p w:rsidR="00957CDF" w:rsidRDefault="00290A6A" w:rsidP="009A74A3">
      <w:pPr>
        <w:numPr>
          <w:ilvl w:val="2"/>
          <w:numId w:val="21"/>
        </w:numPr>
        <w:spacing w:line="360" w:lineRule="auto"/>
        <w:ind w:left="851" w:hanging="426"/>
        <w:rPr>
          <w:rFonts w:ascii="Times New Roman" w:eastAsia="Times New Roman" w:hAnsi="Times New Roman"/>
          <w:sz w:val="24"/>
        </w:rPr>
      </w:pPr>
      <w:r w:rsidRPr="00957CDF">
        <w:rPr>
          <w:rFonts w:ascii="Times New Roman" w:eastAsia="Times New Roman" w:hAnsi="Times New Roman"/>
          <w:sz w:val="24"/>
        </w:rPr>
        <w:t>Memeriksa secara rutin fungsi AC.</w:t>
      </w:r>
    </w:p>
    <w:p w:rsidR="00290A6A" w:rsidRPr="00957CDF" w:rsidRDefault="00290A6A" w:rsidP="009A74A3">
      <w:pPr>
        <w:numPr>
          <w:ilvl w:val="2"/>
          <w:numId w:val="21"/>
        </w:numPr>
        <w:spacing w:line="360" w:lineRule="auto"/>
        <w:ind w:left="851" w:hanging="426"/>
        <w:rPr>
          <w:rFonts w:ascii="Times New Roman" w:eastAsia="Times New Roman" w:hAnsi="Times New Roman"/>
          <w:sz w:val="24"/>
        </w:rPr>
      </w:pPr>
      <w:r w:rsidRPr="00957CDF">
        <w:rPr>
          <w:rFonts w:ascii="Times New Roman" w:eastAsia="Times New Roman" w:hAnsi="Times New Roman"/>
          <w:sz w:val="24"/>
        </w:rPr>
        <w:t>Mengupayakan untuk membuka minimal separuh jendela agar terjadi sirkulasi udara.</w:t>
      </w:r>
    </w:p>
    <w:p w:rsidR="00290A6A" w:rsidRPr="009A74A3" w:rsidRDefault="00290A6A" w:rsidP="009A74A3">
      <w:pPr>
        <w:pStyle w:val="Heading2"/>
        <w:numPr>
          <w:ilvl w:val="0"/>
          <w:numId w:val="21"/>
        </w:numPr>
        <w:ind w:left="426" w:hanging="426"/>
        <w:rPr>
          <w:rFonts w:ascii="Times New Roman" w:eastAsia="Times New Roman" w:hAnsi="Times New Roman"/>
          <w:b w:val="0"/>
          <w:color w:val="auto"/>
          <w:sz w:val="24"/>
        </w:rPr>
      </w:pPr>
      <w:bookmarkStart w:id="20" w:name="_Toc44407097"/>
      <w:r w:rsidRPr="009A74A3">
        <w:rPr>
          <w:rFonts w:ascii="Times New Roman" w:eastAsia="Times New Roman" w:hAnsi="Times New Roman"/>
          <w:color w:val="auto"/>
          <w:sz w:val="24"/>
        </w:rPr>
        <w:t xml:space="preserve">Laboran </w:t>
      </w:r>
      <w:r w:rsidRPr="009A74A3">
        <w:rPr>
          <w:rFonts w:ascii="Times New Roman" w:eastAsia="Times New Roman" w:hAnsi="Times New Roman"/>
          <w:i/>
          <w:color w:val="auto"/>
          <w:sz w:val="24"/>
        </w:rPr>
        <w:t>Kitchen</w:t>
      </w:r>
      <w:bookmarkEnd w:id="20"/>
    </w:p>
    <w:p w:rsidR="00290A6A" w:rsidRDefault="00290A6A" w:rsidP="001A3E62">
      <w:pPr>
        <w:spacing w:line="360" w:lineRule="auto"/>
        <w:rPr>
          <w:rFonts w:ascii="Times New Roman" w:eastAsia="Times New Roman" w:hAnsi="Times New Roman"/>
          <w:b/>
          <w:sz w:val="24"/>
        </w:rPr>
      </w:pPr>
    </w:p>
    <w:p w:rsidR="00290A6A" w:rsidRDefault="00290A6A" w:rsidP="009A74A3">
      <w:pPr>
        <w:numPr>
          <w:ilvl w:val="2"/>
          <w:numId w:val="21"/>
        </w:numPr>
        <w:tabs>
          <w:tab w:val="left" w:pos="2140"/>
        </w:tabs>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t xml:space="preserve">Memastikan kembali barang kemasan dari pihak </w:t>
      </w:r>
      <w:r>
        <w:rPr>
          <w:rFonts w:ascii="Times New Roman" w:eastAsia="Times New Roman" w:hAnsi="Times New Roman"/>
          <w:i/>
          <w:sz w:val="24"/>
        </w:rPr>
        <w:t>supplier</w:t>
      </w:r>
      <w:r>
        <w:rPr>
          <w:rFonts w:ascii="Times New Roman" w:eastAsia="Times New Roman" w:hAnsi="Times New Roman"/>
          <w:sz w:val="24"/>
        </w:rPr>
        <w:t xml:space="preserve"> telah melalui proses sterilisasi.</w:t>
      </w:r>
    </w:p>
    <w:p w:rsidR="00290A6A" w:rsidRDefault="00290A6A" w:rsidP="009A74A3">
      <w:pPr>
        <w:numPr>
          <w:ilvl w:val="2"/>
          <w:numId w:val="21"/>
        </w:numPr>
        <w:tabs>
          <w:tab w:val="left" w:pos="2140"/>
        </w:tabs>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t>Melakukan penyimpanan bahan makanan dengan suhu temperatur yang benar.</w:t>
      </w:r>
    </w:p>
    <w:p w:rsidR="00290A6A" w:rsidRDefault="00290A6A" w:rsidP="009A74A3">
      <w:pPr>
        <w:numPr>
          <w:ilvl w:val="2"/>
          <w:numId w:val="21"/>
        </w:numPr>
        <w:tabs>
          <w:tab w:val="left" w:pos="2140"/>
        </w:tabs>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t xml:space="preserve">Menggunakan seragam </w:t>
      </w:r>
      <w:r>
        <w:rPr>
          <w:rFonts w:ascii="Times New Roman" w:eastAsia="Times New Roman" w:hAnsi="Times New Roman"/>
          <w:i/>
          <w:sz w:val="24"/>
        </w:rPr>
        <w:t>kitchen</w:t>
      </w:r>
      <w:r>
        <w:rPr>
          <w:rFonts w:ascii="Times New Roman" w:eastAsia="Times New Roman" w:hAnsi="Times New Roman"/>
          <w:sz w:val="24"/>
        </w:rPr>
        <w:t xml:space="preserve"> lengkap dan selalu menjaga kebersihan dan tidak d</w:t>
      </w:r>
      <w:r w:rsidR="00957CDF">
        <w:rPr>
          <w:rFonts w:ascii="Times New Roman" w:eastAsia="Times New Roman" w:hAnsi="Times New Roman"/>
          <w:sz w:val="24"/>
        </w:rPr>
        <w:t xml:space="preserve">iperbolehkan untuk </w:t>
      </w:r>
      <w:r>
        <w:rPr>
          <w:rFonts w:ascii="Times New Roman" w:eastAsia="Times New Roman" w:hAnsi="Times New Roman"/>
          <w:sz w:val="24"/>
        </w:rPr>
        <w:t>saling meminjam.</w:t>
      </w:r>
    </w:p>
    <w:p w:rsidR="00290A6A" w:rsidRDefault="00290A6A" w:rsidP="009A74A3">
      <w:pPr>
        <w:numPr>
          <w:ilvl w:val="2"/>
          <w:numId w:val="21"/>
        </w:numPr>
        <w:tabs>
          <w:tab w:val="left" w:pos="2140"/>
        </w:tabs>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t>Kain serbet tidak diletakkan di tempat terbuka.</w:t>
      </w:r>
    </w:p>
    <w:p w:rsidR="00957CDF" w:rsidRDefault="00290A6A" w:rsidP="009A74A3">
      <w:pPr>
        <w:numPr>
          <w:ilvl w:val="2"/>
          <w:numId w:val="21"/>
        </w:numPr>
        <w:tabs>
          <w:tab w:val="left" w:pos="2140"/>
        </w:tabs>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t>Membersihkan peralatan dapur secara berkala.</w:t>
      </w:r>
    </w:p>
    <w:p w:rsidR="005A5E68" w:rsidRDefault="00290A6A" w:rsidP="009A74A3">
      <w:pPr>
        <w:numPr>
          <w:ilvl w:val="2"/>
          <w:numId w:val="21"/>
        </w:numPr>
        <w:tabs>
          <w:tab w:val="left" w:pos="2140"/>
        </w:tabs>
        <w:spacing w:line="360" w:lineRule="auto"/>
        <w:ind w:left="851" w:right="-18" w:hanging="426"/>
        <w:jc w:val="both"/>
        <w:rPr>
          <w:rFonts w:ascii="Times New Roman" w:eastAsia="Times New Roman" w:hAnsi="Times New Roman"/>
          <w:sz w:val="24"/>
        </w:rPr>
      </w:pPr>
      <w:r w:rsidRPr="00957CDF">
        <w:rPr>
          <w:rFonts w:ascii="Times New Roman" w:eastAsia="Times New Roman" w:hAnsi="Times New Roman"/>
          <w:sz w:val="24"/>
        </w:rPr>
        <w:lastRenderedPageBreak/>
        <w:t>Menyimpan peralatan yang telah dibersihkan di tempat yang bersih dan bebas dari debu dan kotoran lainnya</w:t>
      </w:r>
      <w:r w:rsidR="005A5E68">
        <w:rPr>
          <w:rFonts w:ascii="Times New Roman" w:eastAsia="Times New Roman" w:hAnsi="Times New Roman"/>
          <w:sz w:val="24"/>
        </w:rPr>
        <w:t>.</w:t>
      </w:r>
    </w:p>
    <w:p w:rsidR="005A5E68" w:rsidRPr="005A5E68" w:rsidRDefault="005A5E68" w:rsidP="009A74A3">
      <w:pPr>
        <w:numPr>
          <w:ilvl w:val="2"/>
          <w:numId w:val="21"/>
        </w:numPr>
        <w:tabs>
          <w:tab w:val="left" w:pos="2140"/>
        </w:tabs>
        <w:spacing w:line="360" w:lineRule="auto"/>
        <w:ind w:left="851" w:right="-18" w:hanging="426"/>
        <w:jc w:val="both"/>
        <w:rPr>
          <w:rFonts w:ascii="Times New Roman" w:eastAsia="Times New Roman" w:hAnsi="Times New Roman"/>
          <w:sz w:val="24"/>
        </w:rPr>
      </w:pPr>
      <w:r w:rsidRPr="005A5E68">
        <w:rPr>
          <w:rFonts w:ascii="Times New Roman" w:eastAsia="Times New Roman" w:hAnsi="Times New Roman"/>
          <w:sz w:val="24"/>
        </w:rPr>
        <w:t>Membuang sisa makanan dengan segera ke dalam tempat sampah.</w:t>
      </w:r>
    </w:p>
    <w:p w:rsidR="005A5E68" w:rsidRDefault="005A5E68" w:rsidP="009A74A3">
      <w:pPr>
        <w:numPr>
          <w:ilvl w:val="2"/>
          <w:numId w:val="21"/>
        </w:numPr>
        <w:tabs>
          <w:tab w:val="left" w:pos="2140"/>
        </w:tabs>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t>Membuang sisa makanan ke tempat sampah yang ditentukan dan jangan sampai ada yang tertinggal.</w:t>
      </w:r>
    </w:p>
    <w:p w:rsidR="005A5E68" w:rsidRDefault="001A3E62" w:rsidP="001A3E62">
      <w:pPr>
        <w:pStyle w:val="ListParagraph"/>
        <w:tabs>
          <w:tab w:val="left" w:pos="2140"/>
        </w:tabs>
        <w:spacing w:line="360" w:lineRule="auto"/>
        <w:rPr>
          <w:rFonts w:ascii="Times New Roman" w:eastAsia="Times New Roman" w:hAnsi="Times New Roman"/>
          <w:sz w:val="24"/>
        </w:rPr>
      </w:pPr>
      <w:r>
        <w:rPr>
          <w:rFonts w:ascii="Times New Roman" w:eastAsia="Times New Roman" w:hAnsi="Times New Roman"/>
          <w:sz w:val="24"/>
        </w:rPr>
        <w:tab/>
      </w:r>
    </w:p>
    <w:p w:rsidR="005A5E68" w:rsidRPr="009A74A3" w:rsidRDefault="005A5E68" w:rsidP="009A74A3">
      <w:pPr>
        <w:pStyle w:val="Heading2"/>
        <w:numPr>
          <w:ilvl w:val="0"/>
          <w:numId w:val="21"/>
        </w:numPr>
        <w:ind w:left="426" w:hanging="426"/>
        <w:rPr>
          <w:rFonts w:ascii="Times New Roman" w:eastAsia="Times New Roman" w:hAnsi="Times New Roman"/>
          <w:b w:val="0"/>
          <w:color w:val="auto"/>
          <w:sz w:val="24"/>
        </w:rPr>
      </w:pPr>
      <w:bookmarkStart w:id="21" w:name="_Toc44407098"/>
      <w:proofErr w:type="gramStart"/>
      <w:r w:rsidRPr="009A74A3">
        <w:rPr>
          <w:rFonts w:ascii="Times New Roman" w:eastAsia="Times New Roman" w:hAnsi="Times New Roman"/>
          <w:color w:val="auto"/>
          <w:sz w:val="24"/>
        </w:rPr>
        <w:t>Panitia  atau</w:t>
      </w:r>
      <w:proofErr w:type="gramEnd"/>
      <w:r w:rsidRPr="009A74A3">
        <w:rPr>
          <w:rFonts w:ascii="Times New Roman" w:eastAsia="Times New Roman" w:hAnsi="Times New Roman"/>
          <w:color w:val="auto"/>
          <w:sz w:val="24"/>
        </w:rPr>
        <w:t xml:space="preserve"> </w:t>
      </w:r>
      <w:r w:rsidRPr="002064F8">
        <w:rPr>
          <w:rFonts w:ascii="Times New Roman" w:eastAsia="Times New Roman" w:hAnsi="Times New Roman"/>
          <w:i/>
          <w:color w:val="auto"/>
          <w:sz w:val="24"/>
        </w:rPr>
        <w:t>taskforce</w:t>
      </w:r>
      <w:r w:rsidRPr="009A74A3">
        <w:rPr>
          <w:rFonts w:ascii="Times New Roman" w:eastAsia="Times New Roman" w:hAnsi="Times New Roman"/>
          <w:color w:val="auto"/>
          <w:sz w:val="24"/>
        </w:rPr>
        <w:t xml:space="preserve"> kegiatan</w:t>
      </w:r>
      <w:bookmarkEnd w:id="21"/>
    </w:p>
    <w:p w:rsidR="005A5E68" w:rsidRDefault="005A5E68" w:rsidP="001A3E62">
      <w:pPr>
        <w:spacing w:line="360" w:lineRule="auto"/>
        <w:rPr>
          <w:rFonts w:ascii="Times New Roman" w:eastAsia="Times New Roman" w:hAnsi="Times New Roman"/>
          <w:b/>
          <w:sz w:val="24"/>
        </w:rPr>
      </w:pPr>
    </w:p>
    <w:p w:rsidR="005A5E68" w:rsidRDefault="005A5E68" w:rsidP="009A74A3">
      <w:pPr>
        <w:numPr>
          <w:ilvl w:val="1"/>
          <w:numId w:val="23"/>
        </w:numPr>
        <w:tabs>
          <w:tab w:val="left" w:pos="2140"/>
        </w:tabs>
        <w:spacing w:line="360" w:lineRule="auto"/>
        <w:ind w:left="851" w:right="-18" w:hanging="426"/>
        <w:rPr>
          <w:rFonts w:ascii="Times New Roman" w:eastAsia="Times New Roman" w:hAnsi="Times New Roman"/>
          <w:sz w:val="24"/>
        </w:rPr>
      </w:pPr>
      <w:r>
        <w:rPr>
          <w:rFonts w:ascii="Times New Roman" w:eastAsia="Times New Roman" w:hAnsi="Times New Roman"/>
          <w:sz w:val="24"/>
        </w:rPr>
        <w:t xml:space="preserve">Memaksimalkan </w:t>
      </w:r>
      <w:r w:rsidR="009A3841">
        <w:rPr>
          <w:rFonts w:ascii="Times New Roman" w:eastAsia="Times New Roman" w:hAnsi="Times New Roman"/>
          <w:sz w:val="24"/>
        </w:rPr>
        <w:t xml:space="preserve">kegiatan berbasis digital </w:t>
      </w:r>
      <w:proofErr w:type="gramStart"/>
      <w:r w:rsidR="009A3841">
        <w:rPr>
          <w:rFonts w:ascii="Times New Roman" w:eastAsia="Times New Roman" w:hAnsi="Times New Roman"/>
          <w:sz w:val="24"/>
        </w:rPr>
        <w:t xml:space="preserve">Webex </w:t>
      </w:r>
      <w:r>
        <w:rPr>
          <w:rFonts w:ascii="Times New Roman" w:eastAsia="Times New Roman" w:hAnsi="Times New Roman"/>
          <w:sz w:val="24"/>
        </w:rPr>
        <w:t xml:space="preserve"> atau</w:t>
      </w:r>
      <w:proofErr w:type="gramEnd"/>
      <w:r>
        <w:rPr>
          <w:rFonts w:ascii="Times New Roman" w:eastAsia="Times New Roman" w:hAnsi="Times New Roman"/>
          <w:sz w:val="24"/>
        </w:rPr>
        <w:t xml:space="preserve"> (web/sosial media).</w:t>
      </w:r>
    </w:p>
    <w:p w:rsidR="005A5E68" w:rsidRDefault="005A5E68" w:rsidP="009A74A3">
      <w:pPr>
        <w:numPr>
          <w:ilvl w:val="1"/>
          <w:numId w:val="23"/>
        </w:numPr>
        <w:spacing w:line="360" w:lineRule="auto"/>
        <w:ind w:left="851" w:right="-18" w:hanging="426"/>
        <w:rPr>
          <w:rFonts w:ascii="Times New Roman" w:eastAsia="Times New Roman" w:hAnsi="Times New Roman"/>
          <w:sz w:val="24"/>
        </w:rPr>
      </w:pPr>
      <w:r>
        <w:rPr>
          <w:rFonts w:ascii="Times New Roman" w:eastAsia="Times New Roman" w:hAnsi="Times New Roman"/>
          <w:sz w:val="24"/>
        </w:rPr>
        <w:t>Membuat ulasan kegiatan baik secara informatif maupun persuasif yang dimuat melalui media digital.</w:t>
      </w:r>
    </w:p>
    <w:p w:rsidR="005A5E68" w:rsidRDefault="005A5E68" w:rsidP="009A74A3">
      <w:pPr>
        <w:numPr>
          <w:ilvl w:val="2"/>
          <w:numId w:val="21"/>
        </w:numPr>
        <w:tabs>
          <w:tab w:val="left" w:pos="2140"/>
        </w:tabs>
        <w:spacing w:line="360" w:lineRule="auto"/>
        <w:ind w:left="851" w:right="-18" w:hanging="426"/>
        <w:jc w:val="both"/>
        <w:rPr>
          <w:rFonts w:ascii="Times New Roman" w:eastAsia="Times New Roman" w:hAnsi="Times New Roman"/>
          <w:sz w:val="24"/>
        </w:rPr>
      </w:pPr>
      <w:r w:rsidRPr="005A5E68">
        <w:rPr>
          <w:rFonts w:ascii="Times New Roman" w:eastAsia="Times New Roman" w:hAnsi="Times New Roman"/>
          <w:sz w:val="24"/>
        </w:rPr>
        <w:t>Membuat video berulang-ulang tentang penerapan protokol kesehatan sebagai upaya membangun image perguruan tinggi pariwisata yang memenuhi standar kebersihan dan kesehatan melal</w:t>
      </w:r>
      <w:r>
        <w:rPr>
          <w:rFonts w:ascii="Times New Roman" w:eastAsia="Times New Roman" w:hAnsi="Times New Roman"/>
          <w:sz w:val="24"/>
        </w:rPr>
        <w:t>ui media digital dengan tagline.</w:t>
      </w:r>
    </w:p>
    <w:p w:rsidR="005A5E68" w:rsidRPr="005A5E68" w:rsidRDefault="005A5E68" w:rsidP="009A74A3">
      <w:pPr>
        <w:numPr>
          <w:ilvl w:val="2"/>
          <w:numId w:val="21"/>
        </w:numPr>
        <w:tabs>
          <w:tab w:val="left" w:pos="2140"/>
        </w:tabs>
        <w:spacing w:line="360" w:lineRule="auto"/>
        <w:ind w:left="851" w:right="-18" w:hanging="426"/>
        <w:jc w:val="both"/>
        <w:rPr>
          <w:rFonts w:ascii="Times New Roman" w:eastAsia="Times New Roman" w:hAnsi="Times New Roman"/>
          <w:sz w:val="24"/>
        </w:rPr>
      </w:pPr>
      <w:r>
        <w:rPr>
          <w:rFonts w:ascii="Times New Roman" w:eastAsia="Times New Roman" w:hAnsi="Times New Roman"/>
          <w:sz w:val="24"/>
        </w:rPr>
        <w:t xml:space="preserve">Kalau terpaksa harus </w:t>
      </w:r>
      <w:r w:rsidR="00BF76DA">
        <w:rPr>
          <w:rFonts w:ascii="Times New Roman" w:eastAsia="Times New Roman" w:hAnsi="Times New Roman"/>
          <w:sz w:val="24"/>
        </w:rPr>
        <w:t>berkumpul harus mengikuti protok</w:t>
      </w:r>
      <w:r>
        <w:rPr>
          <w:rFonts w:ascii="Times New Roman" w:eastAsia="Times New Roman" w:hAnsi="Times New Roman"/>
          <w:sz w:val="24"/>
        </w:rPr>
        <w:t>ol kesehatan.</w:t>
      </w:r>
    </w:p>
    <w:sectPr w:rsidR="005A5E68" w:rsidRPr="005A5E68" w:rsidSect="0090544E">
      <w:pgSz w:w="8391" w:h="11907" w:code="11"/>
      <w:pgMar w:top="1440" w:right="1080" w:bottom="1440" w:left="1080" w:header="709" w:footer="709"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E13D6" w:rsidRDefault="008E13D6" w:rsidP="000F2CA3">
      <w:r>
        <w:separator/>
      </w:r>
    </w:p>
  </w:endnote>
  <w:endnote w:type="continuationSeparator" w:id="0">
    <w:p w:rsidR="008E13D6" w:rsidRDefault="008E13D6" w:rsidP="000F2CA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89422"/>
      <w:docPartObj>
        <w:docPartGallery w:val="Page Numbers (Bottom of Page)"/>
        <w:docPartUnique/>
      </w:docPartObj>
    </w:sdtPr>
    <w:sdtContent>
      <w:p w:rsidR="002C34A7" w:rsidRDefault="00E26B12">
        <w:pPr>
          <w:pStyle w:val="Footer"/>
          <w:jc w:val="center"/>
        </w:pPr>
        <w:fldSimple w:instr=" PAGE   \* MERGEFORMAT ">
          <w:r w:rsidR="003920AA">
            <w:rPr>
              <w:noProof/>
            </w:rPr>
            <w:t>ii</w:t>
          </w:r>
        </w:fldSimple>
      </w:p>
    </w:sdtContent>
  </w:sdt>
  <w:p w:rsidR="002C34A7" w:rsidRDefault="002C34A7">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E13D6" w:rsidRDefault="008E13D6" w:rsidP="000F2CA3">
      <w:r>
        <w:separator/>
      </w:r>
    </w:p>
  </w:footnote>
  <w:footnote w:type="continuationSeparator" w:id="0">
    <w:p w:rsidR="008E13D6" w:rsidRDefault="008E13D6" w:rsidP="000F2CA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hybridMultilevel"/>
    <w:tmpl w:val="66EF438C"/>
    <w:lvl w:ilvl="0" w:tplc="FFFFFFFF">
      <w:start w:val="9"/>
      <w:numFmt w:val="upp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0000004"/>
    <w:multiLevelType w:val="hybridMultilevel"/>
    <w:tmpl w:val="140E0F76"/>
    <w:lvl w:ilvl="0" w:tplc="FFFFFFFF">
      <w:start w:val="1"/>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nsid w:val="00000005"/>
    <w:multiLevelType w:val="hybridMultilevel"/>
    <w:tmpl w:val="3352255A"/>
    <w:lvl w:ilvl="0" w:tplc="FFFFFFFF">
      <w:start w:val="2"/>
      <w:numFmt w:val="lowerLetter"/>
      <w:lvlText w:val="%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nsid w:val="00000006"/>
    <w:multiLevelType w:val="hybridMultilevel"/>
    <w:tmpl w:val="AB160482"/>
    <w:lvl w:ilvl="0" w:tplc="FFFFFFFF">
      <w:start w:val="5"/>
      <w:numFmt w:val="lowerLetter"/>
      <w:lvlText w:val="%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nsid w:val="00000007"/>
    <w:multiLevelType w:val="hybridMultilevel"/>
    <w:tmpl w:val="0DED7262"/>
    <w:lvl w:ilvl="0" w:tplc="FFFFFFFF">
      <w:start w:val="1"/>
      <w:numFmt w:val="decimal"/>
      <w:lvlText w:val="%1"/>
      <w:lvlJc w:val="left"/>
    </w:lvl>
    <w:lvl w:ilvl="1" w:tplc="FFFFFFFF">
      <w:start w:val="14"/>
      <w:numFmt w:val="lowerLetter"/>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
    <w:nsid w:val="00000008"/>
    <w:multiLevelType w:val="hybridMultilevel"/>
    <w:tmpl w:val="7FDCC232"/>
    <w:lvl w:ilvl="0" w:tplc="FFFFFFFF">
      <w:start w:val="2"/>
      <w:numFmt w:val="decimal"/>
      <w:lvlText w:val="%1."/>
      <w:lvlJc w:val="left"/>
    </w:lvl>
    <w:lvl w:ilvl="1" w:tplc="FFFFFFFF">
      <w:start w:val="1"/>
      <w:numFmt w:val="lowerLetter"/>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
    <w:nsid w:val="00000009"/>
    <w:multiLevelType w:val="hybridMultilevel"/>
    <w:tmpl w:val="1BEFD79E"/>
    <w:lvl w:ilvl="0" w:tplc="FFFFFFFF">
      <w:start w:val="1"/>
      <w:numFmt w:val="lowerLetter"/>
      <w:lvlText w:val="%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
    <w:nsid w:val="0000000A"/>
    <w:multiLevelType w:val="hybridMultilevel"/>
    <w:tmpl w:val="41A7C4C8"/>
    <w:lvl w:ilvl="0" w:tplc="FFFFFFFF">
      <w:start w:val="12"/>
      <w:numFmt w:val="low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
    <w:nsid w:val="0000000B"/>
    <w:multiLevelType w:val="hybridMultilevel"/>
    <w:tmpl w:val="964EC384"/>
    <w:lvl w:ilvl="0" w:tplc="FFFFFFFF">
      <w:start w:val="1"/>
      <w:numFmt w:val="lowerLetter"/>
      <w:lvlText w:val="%1."/>
      <w:lvlJc w:val="left"/>
    </w:lvl>
    <w:lvl w:ilvl="1" w:tplc="2A741B0A">
      <w:start w:val="1"/>
      <w:numFmt w:val="decimal"/>
      <w:lvlText w:val="%2."/>
      <w:lvlJc w:val="left"/>
      <w:rPr>
        <w:rFonts w:ascii="Times New Roman" w:eastAsia="Times New Roman" w:hAnsi="Times New Roman" w:cs="Arial"/>
      </w:rPr>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9">
    <w:nsid w:val="0000000C"/>
    <w:multiLevelType w:val="hybridMultilevel"/>
    <w:tmpl w:val="ED7680B2"/>
    <w:lvl w:ilvl="0" w:tplc="EC3C5420">
      <w:start w:val="35"/>
      <w:numFmt w:val="upperLetter"/>
      <w:lvlText w:val="%1."/>
      <w:lvlJc w:val="left"/>
      <w:rPr>
        <w:sz w:val="28"/>
        <w:szCs w:val="28"/>
      </w:rPr>
    </w:lvl>
    <w:lvl w:ilvl="1" w:tplc="649668F2">
      <w:start w:val="1"/>
      <w:numFmt w:val="decimal"/>
      <w:lvlText w:val="%2."/>
      <w:lvlJc w:val="left"/>
      <w:rPr>
        <w:rFonts w:hint="default"/>
        <w:b/>
      </w:rPr>
    </w:lvl>
    <w:lvl w:ilvl="2" w:tplc="24CAB728">
      <w:start w:val="1"/>
      <w:numFmt w:val="lowerLetter"/>
      <w:lvlText w:val="%3."/>
      <w:lvlJc w:val="left"/>
    </w:lvl>
    <w:lvl w:ilvl="3" w:tplc="13AE3A84">
      <w:start w:val="1"/>
      <w:numFmt w:val="decimal"/>
      <w:lvlText w:val="%4)"/>
      <w:lvlJc w:val="left"/>
    </w:lvl>
    <w:lvl w:ilvl="4" w:tplc="4C7245D4">
      <w:start w:val="1"/>
      <w:numFmt w:val="bullet"/>
      <w:lvlText w:val=""/>
      <w:lvlJc w:val="left"/>
    </w:lvl>
    <w:lvl w:ilvl="5" w:tplc="494A16BE">
      <w:start w:val="1"/>
      <w:numFmt w:val="bullet"/>
      <w:lvlText w:val=""/>
      <w:lvlJc w:val="left"/>
    </w:lvl>
    <w:lvl w:ilvl="6" w:tplc="D53A8972">
      <w:start w:val="1"/>
      <w:numFmt w:val="bullet"/>
      <w:lvlText w:val=""/>
      <w:lvlJc w:val="left"/>
    </w:lvl>
    <w:lvl w:ilvl="7" w:tplc="78E2F502">
      <w:start w:val="1"/>
      <w:numFmt w:val="bullet"/>
      <w:lvlText w:val=""/>
      <w:lvlJc w:val="left"/>
    </w:lvl>
    <w:lvl w:ilvl="8" w:tplc="15DC1440">
      <w:start w:val="1"/>
      <w:numFmt w:val="bullet"/>
      <w:lvlText w:val=""/>
      <w:lvlJc w:val="left"/>
    </w:lvl>
  </w:abstractNum>
  <w:abstractNum w:abstractNumId="10">
    <w:nsid w:val="0000000D"/>
    <w:multiLevelType w:val="hybridMultilevel"/>
    <w:tmpl w:val="25E45D32"/>
    <w:lvl w:ilvl="0" w:tplc="5CFCA304">
      <w:start w:val="3"/>
      <w:numFmt w:val="decimal"/>
      <w:lvlText w:val="%1."/>
      <w:lvlJc w:val="left"/>
    </w:lvl>
    <w:lvl w:ilvl="1" w:tplc="791A3E06">
      <w:start w:val="1"/>
      <w:numFmt w:val="lowerLetter"/>
      <w:lvlText w:val="%2."/>
      <w:lvlJc w:val="left"/>
    </w:lvl>
    <w:lvl w:ilvl="2" w:tplc="E8F8F534">
      <w:start w:val="1"/>
      <w:numFmt w:val="decimal"/>
      <w:lvlText w:val="%3)"/>
      <w:lvlJc w:val="left"/>
    </w:lvl>
    <w:lvl w:ilvl="3" w:tplc="846489B0">
      <w:start w:val="1"/>
      <w:numFmt w:val="bullet"/>
      <w:lvlText w:val=""/>
      <w:lvlJc w:val="left"/>
    </w:lvl>
    <w:lvl w:ilvl="4" w:tplc="AB02DEB0">
      <w:start w:val="1"/>
      <w:numFmt w:val="bullet"/>
      <w:lvlText w:val=""/>
      <w:lvlJc w:val="left"/>
    </w:lvl>
    <w:lvl w:ilvl="5" w:tplc="A21EF3B8">
      <w:start w:val="1"/>
      <w:numFmt w:val="bullet"/>
      <w:lvlText w:val=""/>
      <w:lvlJc w:val="left"/>
    </w:lvl>
    <w:lvl w:ilvl="6" w:tplc="8C0E8E18">
      <w:start w:val="1"/>
      <w:numFmt w:val="bullet"/>
      <w:lvlText w:val=""/>
      <w:lvlJc w:val="left"/>
    </w:lvl>
    <w:lvl w:ilvl="7" w:tplc="A62A45AA">
      <w:start w:val="1"/>
      <w:numFmt w:val="bullet"/>
      <w:lvlText w:val=""/>
      <w:lvlJc w:val="left"/>
    </w:lvl>
    <w:lvl w:ilvl="8" w:tplc="02329FD2">
      <w:start w:val="1"/>
      <w:numFmt w:val="bullet"/>
      <w:lvlText w:val=""/>
      <w:lvlJc w:val="left"/>
    </w:lvl>
  </w:abstractNum>
  <w:abstractNum w:abstractNumId="11">
    <w:nsid w:val="0000000E"/>
    <w:multiLevelType w:val="hybridMultilevel"/>
    <w:tmpl w:val="519B500C"/>
    <w:lvl w:ilvl="0" w:tplc="6DFA97E4">
      <w:start w:val="1"/>
      <w:numFmt w:val="decimal"/>
      <w:lvlText w:val="%1"/>
      <w:lvlJc w:val="left"/>
    </w:lvl>
    <w:lvl w:ilvl="1" w:tplc="6A908978">
      <w:start w:val="4"/>
      <w:numFmt w:val="lowerLetter"/>
      <w:lvlText w:val="%2."/>
      <w:lvlJc w:val="left"/>
    </w:lvl>
    <w:lvl w:ilvl="2" w:tplc="5860D506">
      <w:start w:val="1"/>
      <w:numFmt w:val="decimal"/>
      <w:lvlText w:val="%3"/>
      <w:lvlJc w:val="left"/>
    </w:lvl>
    <w:lvl w:ilvl="3" w:tplc="DA4E6350">
      <w:start w:val="1"/>
      <w:numFmt w:val="bullet"/>
      <w:lvlText w:val=""/>
      <w:lvlJc w:val="left"/>
    </w:lvl>
    <w:lvl w:ilvl="4" w:tplc="50B213F2">
      <w:start w:val="1"/>
      <w:numFmt w:val="bullet"/>
      <w:lvlText w:val=""/>
      <w:lvlJc w:val="left"/>
    </w:lvl>
    <w:lvl w:ilvl="5" w:tplc="9B20A74C">
      <w:start w:val="1"/>
      <w:numFmt w:val="bullet"/>
      <w:lvlText w:val=""/>
      <w:lvlJc w:val="left"/>
    </w:lvl>
    <w:lvl w:ilvl="6" w:tplc="8E86331E">
      <w:start w:val="1"/>
      <w:numFmt w:val="bullet"/>
      <w:lvlText w:val=""/>
      <w:lvlJc w:val="left"/>
    </w:lvl>
    <w:lvl w:ilvl="7" w:tplc="66B82498">
      <w:start w:val="1"/>
      <w:numFmt w:val="bullet"/>
      <w:lvlText w:val=""/>
      <w:lvlJc w:val="left"/>
    </w:lvl>
    <w:lvl w:ilvl="8" w:tplc="5458286A">
      <w:start w:val="1"/>
      <w:numFmt w:val="bullet"/>
      <w:lvlText w:val=""/>
      <w:lvlJc w:val="left"/>
    </w:lvl>
  </w:abstractNum>
  <w:abstractNum w:abstractNumId="12">
    <w:nsid w:val="0000000F"/>
    <w:multiLevelType w:val="hybridMultilevel"/>
    <w:tmpl w:val="431BD7B6"/>
    <w:lvl w:ilvl="0" w:tplc="88D0F8FA">
      <w:start w:val="5"/>
      <w:numFmt w:val="decimal"/>
      <w:lvlText w:val="%1."/>
      <w:lvlJc w:val="left"/>
    </w:lvl>
    <w:lvl w:ilvl="1" w:tplc="1910DE5A">
      <w:start w:val="1"/>
      <w:numFmt w:val="lowerLetter"/>
      <w:lvlText w:val="%2."/>
      <w:lvlJc w:val="left"/>
    </w:lvl>
    <w:lvl w:ilvl="2" w:tplc="DECA7E4C">
      <w:start w:val="1"/>
      <w:numFmt w:val="decimal"/>
      <w:lvlText w:val="%3)"/>
      <w:lvlJc w:val="left"/>
    </w:lvl>
    <w:lvl w:ilvl="3" w:tplc="8E1C5DC8">
      <w:start w:val="1"/>
      <w:numFmt w:val="bullet"/>
      <w:lvlText w:val=""/>
      <w:lvlJc w:val="left"/>
    </w:lvl>
    <w:lvl w:ilvl="4" w:tplc="33744D70">
      <w:start w:val="1"/>
      <w:numFmt w:val="bullet"/>
      <w:lvlText w:val=""/>
      <w:lvlJc w:val="left"/>
    </w:lvl>
    <w:lvl w:ilvl="5" w:tplc="44000DA2">
      <w:start w:val="1"/>
      <w:numFmt w:val="bullet"/>
      <w:lvlText w:val=""/>
      <w:lvlJc w:val="left"/>
    </w:lvl>
    <w:lvl w:ilvl="6" w:tplc="478AD6C6">
      <w:start w:val="1"/>
      <w:numFmt w:val="bullet"/>
      <w:lvlText w:val=""/>
      <w:lvlJc w:val="left"/>
    </w:lvl>
    <w:lvl w:ilvl="7" w:tplc="26E43DA4">
      <w:start w:val="1"/>
      <w:numFmt w:val="bullet"/>
      <w:lvlText w:val=""/>
      <w:lvlJc w:val="left"/>
    </w:lvl>
    <w:lvl w:ilvl="8" w:tplc="4AFAE190">
      <w:start w:val="1"/>
      <w:numFmt w:val="bullet"/>
      <w:lvlText w:val=""/>
      <w:lvlJc w:val="left"/>
    </w:lvl>
  </w:abstractNum>
  <w:abstractNum w:abstractNumId="13">
    <w:nsid w:val="00000010"/>
    <w:multiLevelType w:val="hybridMultilevel"/>
    <w:tmpl w:val="3F2DBA30"/>
    <w:lvl w:ilvl="0" w:tplc="FD987288">
      <w:start w:val="1"/>
      <w:numFmt w:val="decimal"/>
      <w:lvlText w:val="%1"/>
      <w:lvlJc w:val="left"/>
    </w:lvl>
    <w:lvl w:ilvl="1" w:tplc="64463D7E">
      <w:start w:val="3"/>
      <w:numFmt w:val="lowerLetter"/>
      <w:lvlText w:val="%2."/>
      <w:lvlJc w:val="left"/>
    </w:lvl>
    <w:lvl w:ilvl="2" w:tplc="702495F8">
      <w:start w:val="1"/>
      <w:numFmt w:val="decimal"/>
      <w:lvlText w:val="%3"/>
      <w:lvlJc w:val="left"/>
    </w:lvl>
    <w:lvl w:ilvl="3" w:tplc="B3BA74BC">
      <w:start w:val="1"/>
      <w:numFmt w:val="bullet"/>
      <w:lvlText w:val=""/>
      <w:lvlJc w:val="left"/>
    </w:lvl>
    <w:lvl w:ilvl="4" w:tplc="B7CEFFB8">
      <w:start w:val="1"/>
      <w:numFmt w:val="bullet"/>
      <w:lvlText w:val=""/>
      <w:lvlJc w:val="left"/>
    </w:lvl>
    <w:lvl w:ilvl="5" w:tplc="D7A22012">
      <w:start w:val="1"/>
      <w:numFmt w:val="bullet"/>
      <w:lvlText w:val=""/>
      <w:lvlJc w:val="left"/>
    </w:lvl>
    <w:lvl w:ilvl="6" w:tplc="BCEE865A">
      <w:start w:val="1"/>
      <w:numFmt w:val="bullet"/>
      <w:lvlText w:val=""/>
      <w:lvlJc w:val="left"/>
    </w:lvl>
    <w:lvl w:ilvl="7" w:tplc="9AD0B8D0">
      <w:start w:val="1"/>
      <w:numFmt w:val="bullet"/>
      <w:lvlText w:val=""/>
      <w:lvlJc w:val="left"/>
    </w:lvl>
    <w:lvl w:ilvl="8" w:tplc="8DC2C572">
      <w:start w:val="1"/>
      <w:numFmt w:val="bullet"/>
      <w:lvlText w:val=""/>
      <w:lvlJc w:val="left"/>
    </w:lvl>
  </w:abstractNum>
  <w:abstractNum w:abstractNumId="14">
    <w:nsid w:val="00000011"/>
    <w:multiLevelType w:val="hybridMultilevel"/>
    <w:tmpl w:val="AE1E610E"/>
    <w:lvl w:ilvl="0" w:tplc="DB84DE9A">
      <w:start w:val="7"/>
      <w:numFmt w:val="decimal"/>
      <w:lvlText w:val="%1."/>
      <w:lvlJc w:val="left"/>
      <w:rPr>
        <w:b/>
      </w:rPr>
    </w:lvl>
    <w:lvl w:ilvl="1" w:tplc="5748CA4C">
      <w:start w:val="1"/>
      <w:numFmt w:val="lowerLetter"/>
      <w:lvlText w:val="%2."/>
      <w:lvlJc w:val="left"/>
    </w:lvl>
    <w:lvl w:ilvl="2" w:tplc="68388548">
      <w:start w:val="1"/>
      <w:numFmt w:val="decimal"/>
      <w:lvlText w:val="%3)"/>
      <w:lvlJc w:val="left"/>
    </w:lvl>
    <w:lvl w:ilvl="3" w:tplc="7FB0E776">
      <w:start w:val="1"/>
      <w:numFmt w:val="bullet"/>
      <w:lvlText w:val=""/>
      <w:lvlJc w:val="left"/>
    </w:lvl>
    <w:lvl w:ilvl="4" w:tplc="5E26381E">
      <w:start w:val="1"/>
      <w:numFmt w:val="bullet"/>
      <w:lvlText w:val=""/>
      <w:lvlJc w:val="left"/>
    </w:lvl>
    <w:lvl w:ilvl="5" w:tplc="520C19B4">
      <w:start w:val="1"/>
      <w:numFmt w:val="bullet"/>
      <w:lvlText w:val=""/>
      <w:lvlJc w:val="left"/>
    </w:lvl>
    <w:lvl w:ilvl="6" w:tplc="76A299CC">
      <w:start w:val="1"/>
      <w:numFmt w:val="bullet"/>
      <w:lvlText w:val=""/>
      <w:lvlJc w:val="left"/>
    </w:lvl>
    <w:lvl w:ilvl="7" w:tplc="8E04943E">
      <w:start w:val="1"/>
      <w:numFmt w:val="bullet"/>
      <w:lvlText w:val=""/>
      <w:lvlJc w:val="left"/>
    </w:lvl>
    <w:lvl w:ilvl="8" w:tplc="89448D48">
      <w:start w:val="1"/>
      <w:numFmt w:val="bullet"/>
      <w:lvlText w:val=""/>
      <w:lvlJc w:val="left"/>
    </w:lvl>
  </w:abstractNum>
  <w:abstractNum w:abstractNumId="15">
    <w:nsid w:val="00000012"/>
    <w:multiLevelType w:val="hybridMultilevel"/>
    <w:tmpl w:val="257130A2"/>
    <w:lvl w:ilvl="0" w:tplc="FD5C513C">
      <w:start w:val="1"/>
      <w:numFmt w:val="decimal"/>
      <w:lvlText w:val="%1"/>
      <w:lvlJc w:val="left"/>
    </w:lvl>
    <w:lvl w:ilvl="1" w:tplc="CC487254">
      <w:start w:val="9"/>
      <w:numFmt w:val="decimal"/>
      <w:lvlText w:val="%2."/>
      <w:lvlJc w:val="left"/>
    </w:lvl>
    <w:lvl w:ilvl="2" w:tplc="6E3452D2">
      <w:start w:val="1"/>
      <w:numFmt w:val="lowerLetter"/>
      <w:lvlText w:val="%3."/>
      <w:lvlJc w:val="left"/>
    </w:lvl>
    <w:lvl w:ilvl="3" w:tplc="9280E59E">
      <w:start w:val="1"/>
      <w:numFmt w:val="decimal"/>
      <w:lvlText w:val="%4)"/>
      <w:lvlJc w:val="left"/>
    </w:lvl>
    <w:lvl w:ilvl="4" w:tplc="93C6C0DC">
      <w:start w:val="1"/>
      <w:numFmt w:val="bullet"/>
      <w:lvlText w:val=""/>
      <w:lvlJc w:val="left"/>
    </w:lvl>
    <w:lvl w:ilvl="5" w:tplc="5F6401DE">
      <w:start w:val="1"/>
      <w:numFmt w:val="bullet"/>
      <w:lvlText w:val=""/>
      <w:lvlJc w:val="left"/>
    </w:lvl>
    <w:lvl w:ilvl="6" w:tplc="18FAB232">
      <w:start w:val="1"/>
      <w:numFmt w:val="bullet"/>
      <w:lvlText w:val=""/>
      <w:lvlJc w:val="left"/>
    </w:lvl>
    <w:lvl w:ilvl="7" w:tplc="B79A3E22">
      <w:start w:val="1"/>
      <w:numFmt w:val="bullet"/>
      <w:lvlText w:val=""/>
      <w:lvlJc w:val="left"/>
    </w:lvl>
    <w:lvl w:ilvl="8" w:tplc="135AA31E">
      <w:start w:val="1"/>
      <w:numFmt w:val="bullet"/>
      <w:lvlText w:val=""/>
      <w:lvlJc w:val="left"/>
    </w:lvl>
  </w:abstractNum>
  <w:abstractNum w:abstractNumId="16">
    <w:nsid w:val="00000013"/>
    <w:multiLevelType w:val="hybridMultilevel"/>
    <w:tmpl w:val="1BCEF2A4"/>
    <w:lvl w:ilvl="0" w:tplc="A9EA173A">
      <w:start w:val="10"/>
      <w:numFmt w:val="decimal"/>
      <w:lvlText w:val="%1."/>
      <w:lvlJc w:val="left"/>
    </w:lvl>
    <w:lvl w:ilvl="1" w:tplc="847C1EFC">
      <w:start w:val="1"/>
      <w:numFmt w:val="decimal"/>
      <w:lvlText w:val="%2"/>
      <w:lvlJc w:val="left"/>
    </w:lvl>
    <w:lvl w:ilvl="2" w:tplc="32C8A242">
      <w:start w:val="1"/>
      <w:numFmt w:val="lowerLetter"/>
      <w:lvlText w:val="%3."/>
      <w:lvlJc w:val="left"/>
    </w:lvl>
    <w:lvl w:ilvl="3" w:tplc="555E7AC0">
      <w:start w:val="1"/>
      <w:numFmt w:val="decimal"/>
      <w:lvlText w:val="%4)"/>
      <w:lvlJc w:val="left"/>
    </w:lvl>
    <w:lvl w:ilvl="4" w:tplc="BB2612CA">
      <w:start w:val="1"/>
      <w:numFmt w:val="bullet"/>
      <w:lvlText w:val=""/>
      <w:lvlJc w:val="left"/>
    </w:lvl>
    <w:lvl w:ilvl="5" w:tplc="3C6EC102">
      <w:start w:val="1"/>
      <w:numFmt w:val="bullet"/>
      <w:lvlText w:val=""/>
      <w:lvlJc w:val="left"/>
    </w:lvl>
    <w:lvl w:ilvl="6" w:tplc="F0E41610">
      <w:start w:val="1"/>
      <w:numFmt w:val="bullet"/>
      <w:lvlText w:val=""/>
      <w:lvlJc w:val="left"/>
    </w:lvl>
    <w:lvl w:ilvl="7" w:tplc="B21EB5E0">
      <w:start w:val="1"/>
      <w:numFmt w:val="bullet"/>
      <w:lvlText w:val=""/>
      <w:lvlJc w:val="left"/>
    </w:lvl>
    <w:lvl w:ilvl="8" w:tplc="C3EE0A9A">
      <w:start w:val="1"/>
      <w:numFmt w:val="bullet"/>
      <w:lvlText w:val=""/>
      <w:lvlJc w:val="left"/>
    </w:lvl>
  </w:abstractNum>
  <w:abstractNum w:abstractNumId="17">
    <w:nsid w:val="00000014"/>
    <w:multiLevelType w:val="hybridMultilevel"/>
    <w:tmpl w:val="436C6124"/>
    <w:lvl w:ilvl="0" w:tplc="E47C0DF4">
      <w:start w:val="1"/>
      <w:numFmt w:val="decimal"/>
      <w:lvlText w:val="%1"/>
      <w:lvlJc w:val="left"/>
    </w:lvl>
    <w:lvl w:ilvl="1" w:tplc="9AA8BC08">
      <w:start w:val="1"/>
      <w:numFmt w:val="lowerLetter"/>
      <w:lvlText w:val="%2"/>
      <w:lvlJc w:val="left"/>
    </w:lvl>
    <w:lvl w:ilvl="2" w:tplc="14742972">
      <w:start w:val="2"/>
      <w:numFmt w:val="decimal"/>
      <w:lvlText w:val="%3)"/>
      <w:lvlJc w:val="left"/>
    </w:lvl>
    <w:lvl w:ilvl="3" w:tplc="881288D6">
      <w:start w:val="1"/>
      <w:numFmt w:val="bullet"/>
      <w:lvlText w:val=""/>
      <w:lvlJc w:val="left"/>
    </w:lvl>
    <w:lvl w:ilvl="4" w:tplc="DF5695F2">
      <w:start w:val="1"/>
      <w:numFmt w:val="bullet"/>
      <w:lvlText w:val=""/>
      <w:lvlJc w:val="left"/>
    </w:lvl>
    <w:lvl w:ilvl="5" w:tplc="D8860E82">
      <w:start w:val="1"/>
      <w:numFmt w:val="bullet"/>
      <w:lvlText w:val=""/>
      <w:lvlJc w:val="left"/>
    </w:lvl>
    <w:lvl w:ilvl="6" w:tplc="D2B27294">
      <w:start w:val="1"/>
      <w:numFmt w:val="bullet"/>
      <w:lvlText w:val=""/>
      <w:lvlJc w:val="left"/>
    </w:lvl>
    <w:lvl w:ilvl="7" w:tplc="2B6428DE">
      <w:start w:val="1"/>
      <w:numFmt w:val="bullet"/>
      <w:lvlText w:val=""/>
      <w:lvlJc w:val="left"/>
    </w:lvl>
    <w:lvl w:ilvl="8" w:tplc="4FEC6676">
      <w:start w:val="1"/>
      <w:numFmt w:val="bullet"/>
      <w:lvlText w:val=""/>
      <w:lvlJc w:val="left"/>
    </w:lvl>
  </w:abstractNum>
  <w:abstractNum w:abstractNumId="18">
    <w:nsid w:val="00000015"/>
    <w:multiLevelType w:val="hybridMultilevel"/>
    <w:tmpl w:val="628C895C"/>
    <w:lvl w:ilvl="0" w:tplc="A9A23AC8">
      <w:start w:val="13"/>
      <w:numFmt w:val="decimal"/>
      <w:lvlText w:val="%1."/>
      <w:lvlJc w:val="left"/>
    </w:lvl>
    <w:lvl w:ilvl="1" w:tplc="57F23D40">
      <w:start w:val="1"/>
      <w:numFmt w:val="lowerLetter"/>
      <w:lvlText w:val="%2."/>
      <w:lvlJc w:val="left"/>
    </w:lvl>
    <w:lvl w:ilvl="2" w:tplc="22BE2E96">
      <w:start w:val="1"/>
      <w:numFmt w:val="decimal"/>
      <w:lvlText w:val="%3"/>
      <w:lvlJc w:val="left"/>
    </w:lvl>
    <w:lvl w:ilvl="3" w:tplc="B65A2AA2">
      <w:start w:val="1"/>
      <w:numFmt w:val="bullet"/>
      <w:lvlText w:val=""/>
      <w:lvlJc w:val="left"/>
    </w:lvl>
    <w:lvl w:ilvl="4" w:tplc="0E06748E">
      <w:start w:val="1"/>
      <w:numFmt w:val="bullet"/>
      <w:lvlText w:val=""/>
      <w:lvlJc w:val="left"/>
    </w:lvl>
    <w:lvl w:ilvl="5" w:tplc="FD9C1394">
      <w:start w:val="1"/>
      <w:numFmt w:val="bullet"/>
      <w:lvlText w:val=""/>
      <w:lvlJc w:val="left"/>
    </w:lvl>
    <w:lvl w:ilvl="6" w:tplc="8C3AFF92">
      <w:start w:val="1"/>
      <w:numFmt w:val="bullet"/>
      <w:lvlText w:val=""/>
      <w:lvlJc w:val="left"/>
    </w:lvl>
    <w:lvl w:ilvl="7" w:tplc="465220E0">
      <w:start w:val="1"/>
      <w:numFmt w:val="bullet"/>
      <w:lvlText w:val=""/>
      <w:lvlJc w:val="left"/>
    </w:lvl>
    <w:lvl w:ilvl="8" w:tplc="AEFCAEE6">
      <w:start w:val="1"/>
      <w:numFmt w:val="bullet"/>
      <w:lvlText w:val=""/>
      <w:lvlJc w:val="left"/>
    </w:lvl>
  </w:abstractNum>
  <w:abstractNum w:abstractNumId="19">
    <w:nsid w:val="078E06DC"/>
    <w:multiLevelType w:val="hybridMultilevel"/>
    <w:tmpl w:val="F3EE9E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181F09E9"/>
    <w:multiLevelType w:val="hybridMultilevel"/>
    <w:tmpl w:val="1A9AF59A"/>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1E3A4306"/>
    <w:multiLevelType w:val="hybridMultilevel"/>
    <w:tmpl w:val="A9AEFC14"/>
    <w:lvl w:ilvl="0" w:tplc="3A3ED2C6">
      <w:start w:val="5"/>
      <w:numFmt w:val="decimal"/>
      <w:lvlText w:val="%1."/>
      <w:lvlJc w:val="left"/>
      <w:pPr>
        <w:ind w:left="36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20017F68"/>
    <w:multiLevelType w:val="hybridMultilevel"/>
    <w:tmpl w:val="F716BA7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20AA5028"/>
    <w:multiLevelType w:val="hybridMultilevel"/>
    <w:tmpl w:val="80940B2C"/>
    <w:lvl w:ilvl="0" w:tplc="DEA4F4CE">
      <w:start w:val="3"/>
      <w:numFmt w:val="decimal"/>
      <w:lvlText w:val="%1."/>
      <w:lvlJc w:val="left"/>
      <w:pPr>
        <w:ind w:left="0" w:firstLine="0"/>
      </w:pPr>
      <w:rPr>
        <w:rFonts w:ascii="Times New Roman" w:eastAsia="Times New Roman" w:hAnsi="Times New Roman" w:cs="Arial"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20BD351E"/>
    <w:multiLevelType w:val="hybridMultilevel"/>
    <w:tmpl w:val="0BDEA6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24964808"/>
    <w:multiLevelType w:val="hybridMultilevel"/>
    <w:tmpl w:val="E662F142"/>
    <w:lvl w:ilvl="0" w:tplc="02327EFC">
      <w:start w:val="1"/>
      <w:numFmt w:val="decimal"/>
      <w:lvlText w:val="%1."/>
      <w:lvlJc w:val="left"/>
      <w:pPr>
        <w:ind w:left="720" w:hanging="360"/>
      </w:pPr>
      <w:rPr>
        <w:rFonts w:ascii="Times New Roman" w:eastAsia="Times New Roman" w:hAnsi="Times New Roman" w:cs="Arial"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28266542"/>
    <w:multiLevelType w:val="hybridMultilevel"/>
    <w:tmpl w:val="BDC02568"/>
    <w:lvl w:ilvl="0" w:tplc="649668F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2836491D"/>
    <w:multiLevelType w:val="hybridMultilevel"/>
    <w:tmpl w:val="67582E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2B5810DC"/>
    <w:multiLevelType w:val="hybridMultilevel"/>
    <w:tmpl w:val="0E3EA348"/>
    <w:lvl w:ilvl="0" w:tplc="2A741B0A">
      <w:start w:val="1"/>
      <w:numFmt w:val="decimal"/>
      <w:lvlText w:val="%1."/>
      <w:lvlJc w:val="left"/>
      <w:pPr>
        <w:ind w:left="720" w:hanging="360"/>
      </w:pPr>
      <w:rPr>
        <w:rFonts w:ascii="Times New Roman" w:eastAsia="Times New Roman" w:hAnsi="Times New Roman"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309E47A9"/>
    <w:multiLevelType w:val="hybridMultilevel"/>
    <w:tmpl w:val="9E28DCE4"/>
    <w:lvl w:ilvl="0" w:tplc="1B6A0AE6">
      <w:start w:val="2"/>
      <w:numFmt w:val="decimal"/>
      <w:lvlText w:val="%1."/>
      <w:lvlJc w:val="left"/>
      <w:pPr>
        <w:ind w:left="0" w:firstLine="0"/>
      </w:pPr>
      <w:rPr>
        <w:rFonts w:ascii="Times New Roman" w:eastAsia="Times New Roman" w:hAnsi="Times New Roman"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39E65A26"/>
    <w:multiLevelType w:val="hybridMultilevel"/>
    <w:tmpl w:val="6D1C3F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3A87185B"/>
    <w:multiLevelType w:val="hybridMultilevel"/>
    <w:tmpl w:val="09AA1D6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437B1540"/>
    <w:multiLevelType w:val="hybridMultilevel"/>
    <w:tmpl w:val="FBCEC0FA"/>
    <w:lvl w:ilvl="0" w:tplc="2A741B0A">
      <w:start w:val="1"/>
      <w:numFmt w:val="decimal"/>
      <w:lvlText w:val="%1."/>
      <w:lvlJc w:val="left"/>
      <w:pPr>
        <w:ind w:left="720" w:hanging="360"/>
      </w:pPr>
      <w:rPr>
        <w:rFonts w:ascii="Times New Roman" w:eastAsia="Times New Roman" w:hAnsi="Times New Roman"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4FC034B1"/>
    <w:multiLevelType w:val="hybridMultilevel"/>
    <w:tmpl w:val="55F28E00"/>
    <w:lvl w:ilvl="0" w:tplc="04090017">
      <w:start w:val="1"/>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50C56777"/>
    <w:multiLevelType w:val="hybridMultilevel"/>
    <w:tmpl w:val="294C9826"/>
    <w:lvl w:ilvl="0" w:tplc="A9EA173A">
      <w:start w:val="10"/>
      <w:numFmt w:val="decimal"/>
      <w:lvlText w:val="%1."/>
      <w:lvlJc w:val="left"/>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51724B93"/>
    <w:multiLevelType w:val="hybridMultilevel"/>
    <w:tmpl w:val="3D369952"/>
    <w:lvl w:ilvl="0" w:tplc="54467AF0">
      <w:start w:val="9"/>
      <w:numFmt w:val="decimal"/>
      <w:lvlText w:val="%1."/>
      <w:lvlJc w:val="left"/>
      <w:pPr>
        <w:ind w:left="0" w:firstLine="0"/>
      </w:pPr>
      <w:rPr>
        <w:rFonts w:ascii="Times New Roman" w:eastAsia="Times New Roman" w:hAnsi="Times New Roman" w:cs="Arial"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59112A51"/>
    <w:multiLevelType w:val="hybridMultilevel"/>
    <w:tmpl w:val="639A9758"/>
    <w:lvl w:ilvl="0" w:tplc="695A3D00">
      <w:start w:val="1"/>
      <w:numFmt w:val="lowerLetter"/>
      <w:lvlText w:val="%1."/>
      <w:lvlJc w:val="left"/>
      <w:pPr>
        <w:ind w:left="0" w:firstLine="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5A040678"/>
    <w:multiLevelType w:val="hybridMultilevel"/>
    <w:tmpl w:val="BD84FCD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5A054DDE"/>
    <w:multiLevelType w:val="hybridMultilevel"/>
    <w:tmpl w:val="EB70BD4E"/>
    <w:lvl w:ilvl="0" w:tplc="04090019">
      <w:start w:val="1"/>
      <w:numFmt w:val="lowerLetter"/>
      <w:lvlText w:val="%1."/>
      <w:lvlJc w:val="left"/>
      <w:pPr>
        <w:ind w:left="720" w:hanging="360"/>
      </w:pPr>
      <w:rPr>
        <w:rFonts w:hint="default"/>
      </w:rPr>
    </w:lvl>
    <w:lvl w:ilvl="1" w:tplc="04090017">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5A5E13FF"/>
    <w:multiLevelType w:val="hybridMultilevel"/>
    <w:tmpl w:val="A760B82A"/>
    <w:lvl w:ilvl="0" w:tplc="2A741B0A">
      <w:start w:val="1"/>
      <w:numFmt w:val="decimal"/>
      <w:lvlText w:val="%1."/>
      <w:lvlJc w:val="left"/>
      <w:pPr>
        <w:ind w:left="720" w:hanging="360"/>
      </w:pPr>
      <w:rPr>
        <w:rFonts w:ascii="Times New Roman" w:eastAsia="Times New Roman" w:hAnsi="Times New Roman"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615D68AF"/>
    <w:multiLevelType w:val="hybridMultilevel"/>
    <w:tmpl w:val="FE9EA4F0"/>
    <w:lvl w:ilvl="0" w:tplc="5FE413EE">
      <w:start w:val="2"/>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66BA37CF"/>
    <w:multiLevelType w:val="hybridMultilevel"/>
    <w:tmpl w:val="C19E7E92"/>
    <w:lvl w:ilvl="0" w:tplc="43C8CC22">
      <w:start w:val="1"/>
      <w:numFmt w:val="upperRoman"/>
      <w:lvlText w:val="%1."/>
      <w:lvlJc w:val="right"/>
      <w:pPr>
        <w:ind w:left="720" w:hanging="360"/>
      </w:pPr>
      <w:rPr>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6EE16A17"/>
    <w:multiLevelType w:val="hybridMultilevel"/>
    <w:tmpl w:val="70C494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72550645"/>
    <w:multiLevelType w:val="hybridMultilevel"/>
    <w:tmpl w:val="DE8C4058"/>
    <w:lvl w:ilvl="0" w:tplc="0409000F">
      <w:start w:val="1"/>
      <w:numFmt w:val="decimal"/>
      <w:lvlText w:val="%1."/>
      <w:lvlJc w:val="left"/>
      <w:pPr>
        <w:ind w:left="720" w:hanging="360"/>
      </w:pPr>
    </w:lvl>
    <w:lvl w:ilvl="1" w:tplc="BA387F94">
      <w:start w:val="1"/>
      <w:numFmt w:val="decimal"/>
      <w:lvlText w:val="%2."/>
      <w:lvlJc w:val="left"/>
      <w:pPr>
        <w:ind w:left="1440" w:hanging="360"/>
      </w:pPr>
      <w:rPr>
        <w:rFonts w:ascii="Times New Roman" w:eastAsia="Times New Roman" w:hAnsi="Times New Roman" w:cs="Arial"/>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74A24B85"/>
    <w:multiLevelType w:val="hybridMultilevel"/>
    <w:tmpl w:val="CC94E5C4"/>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75823D43"/>
    <w:multiLevelType w:val="hybridMultilevel"/>
    <w:tmpl w:val="C7C0B586"/>
    <w:lvl w:ilvl="0" w:tplc="B3124838">
      <w:start w:val="1"/>
      <w:numFmt w:val="lowerLetter"/>
      <w:lvlText w:val="%1."/>
      <w:lvlJc w:val="left"/>
      <w:pPr>
        <w:ind w:left="0" w:firstLine="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nsid w:val="7BCC183C"/>
    <w:multiLevelType w:val="hybridMultilevel"/>
    <w:tmpl w:val="C70EE25A"/>
    <w:lvl w:ilvl="0" w:tplc="A9EA173A">
      <w:start w:val="10"/>
      <w:numFmt w:val="decimal"/>
      <w:lvlText w:val="%1."/>
      <w:lvlJc w:val="left"/>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nsid w:val="7E76523D"/>
    <w:multiLevelType w:val="hybridMultilevel"/>
    <w:tmpl w:val="778A54CC"/>
    <w:lvl w:ilvl="0" w:tplc="972C0EC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22"/>
  </w:num>
  <w:num w:numId="11">
    <w:abstractNumId w:val="9"/>
  </w:num>
  <w:num w:numId="12">
    <w:abstractNumId w:val="10"/>
  </w:num>
  <w:num w:numId="13">
    <w:abstractNumId w:val="11"/>
  </w:num>
  <w:num w:numId="14">
    <w:abstractNumId w:val="43"/>
  </w:num>
  <w:num w:numId="15">
    <w:abstractNumId w:val="40"/>
  </w:num>
  <w:num w:numId="16">
    <w:abstractNumId w:val="31"/>
  </w:num>
  <w:num w:numId="17">
    <w:abstractNumId w:val="12"/>
  </w:num>
  <w:num w:numId="18">
    <w:abstractNumId w:val="13"/>
  </w:num>
  <w:num w:numId="19">
    <w:abstractNumId w:val="14"/>
  </w:num>
  <w:num w:numId="20">
    <w:abstractNumId w:val="15"/>
  </w:num>
  <w:num w:numId="21">
    <w:abstractNumId w:val="16"/>
  </w:num>
  <w:num w:numId="22">
    <w:abstractNumId w:val="17"/>
  </w:num>
  <w:num w:numId="23">
    <w:abstractNumId w:val="18"/>
  </w:num>
  <w:num w:numId="24">
    <w:abstractNumId w:val="41"/>
  </w:num>
  <w:num w:numId="25">
    <w:abstractNumId w:val="27"/>
  </w:num>
  <w:num w:numId="26">
    <w:abstractNumId w:val="37"/>
  </w:num>
  <w:num w:numId="27">
    <w:abstractNumId w:val="25"/>
  </w:num>
  <w:num w:numId="28">
    <w:abstractNumId w:val="44"/>
  </w:num>
  <w:num w:numId="29">
    <w:abstractNumId w:val="26"/>
  </w:num>
  <w:num w:numId="30">
    <w:abstractNumId w:val="29"/>
  </w:num>
  <w:num w:numId="31">
    <w:abstractNumId w:val="32"/>
  </w:num>
  <w:num w:numId="32">
    <w:abstractNumId w:val="23"/>
  </w:num>
  <w:num w:numId="33">
    <w:abstractNumId w:val="45"/>
  </w:num>
  <w:num w:numId="34">
    <w:abstractNumId w:val="19"/>
  </w:num>
  <w:num w:numId="35">
    <w:abstractNumId w:val="36"/>
  </w:num>
  <w:num w:numId="36">
    <w:abstractNumId w:val="28"/>
  </w:num>
  <w:num w:numId="37">
    <w:abstractNumId w:val="8"/>
    <w:lvlOverride w:ilvl="0">
      <w:lvl w:ilvl="0" w:tplc="FFFFFFFF">
        <w:start w:val="1"/>
        <w:numFmt w:val="decimal"/>
        <w:lvlText w:val="%1."/>
        <w:lvlJc w:val="left"/>
        <w:pPr>
          <w:ind w:left="0" w:firstLine="0"/>
        </w:pPr>
        <w:rPr>
          <w:rFonts w:ascii="Times New Roman" w:eastAsia="Times New Roman" w:hAnsi="Times New Roman" w:cs="Arial" w:hint="default"/>
        </w:rPr>
      </w:lvl>
    </w:lvlOverride>
    <w:lvlOverride w:ilvl="1">
      <w:lvl w:ilvl="1" w:tplc="2A741B0A">
        <w:start w:val="1"/>
        <w:numFmt w:val="lowerLetter"/>
        <w:lvlText w:val="%2."/>
        <w:lvlJc w:val="left"/>
        <w:pPr>
          <w:ind w:left="1440" w:hanging="360"/>
        </w:pPr>
      </w:lvl>
    </w:lvlOverride>
    <w:lvlOverride w:ilvl="2">
      <w:lvl w:ilvl="2" w:tplc="FFFFFFFF" w:tentative="1">
        <w:start w:val="1"/>
        <w:numFmt w:val="lowerRoman"/>
        <w:lvlText w:val="%3."/>
        <w:lvlJc w:val="right"/>
        <w:pPr>
          <w:ind w:left="2160" w:hanging="180"/>
        </w:pPr>
      </w:lvl>
    </w:lvlOverride>
    <w:lvlOverride w:ilvl="3">
      <w:lvl w:ilvl="3" w:tplc="FFFFFFFF" w:tentative="1">
        <w:start w:val="1"/>
        <w:numFmt w:val="decimal"/>
        <w:lvlText w:val="%4."/>
        <w:lvlJc w:val="left"/>
        <w:pPr>
          <w:ind w:left="2880" w:hanging="360"/>
        </w:pPr>
      </w:lvl>
    </w:lvlOverride>
    <w:lvlOverride w:ilvl="4">
      <w:lvl w:ilvl="4" w:tplc="FFFFFFFF" w:tentative="1">
        <w:start w:val="1"/>
        <w:numFmt w:val="lowerLetter"/>
        <w:lvlText w:val="%5."/>
        <w:lvlJc w:val="left"/>
        <w:pPr>
          <w:ind w:left="3600" w:hanging="360"/>
        </w:pPr>
      </w:lvl>
    </w:lvlOverride>
    <w:lvlOverride w:ilvl="5">
      <w:lvl w:ilvl="5" w:tplc="FFFFFFFF" w:tentative="1">
        <w:start w:val="1"/>
        <w:numFmt w:val="lowerRoman"/>
        <w:lvlText w:val="%6."/>
        <w:lvlJc w:val="right"/>
        <w:pPr>
          <w:ind w:left="4320" w:hanging="180"/>
        </w:pPr>
      </w:lvl>
    </w:lvlOverride>
    <w:lvlOverride w:ilvl="6">
      <w:lvl w:ilvl="6" w:tplc="FFFFFFFF" w:tentative="1">
        <w:start w:val="1"/>
        <w:numFmt w:val="decimal"/>
        <w:lvlText w:val="%7."/>
        <w:lvlJc w:val="left"/>
        <w:pPr>
          <w:ind w:left="5040" w:hanging="360"/>
        </w:pPr>
      </w:lvl>
    </w:lvlOverride>
    <w:lvlOverride w:ilvl="7">
      <w:lvl w:ilvl="7" w:tplc="FFFFFFFF" w:tentative="1">
        <w:start w:val="1"/>
        <w:numFmt w:val="lowerLetter"/>
        <w:lvlText w:val="%8."/>
        <w:lvlJc w:val="left"/>
        <w:pPr>
          <w:ind w:left="5760" w:hanging="360"/>
        </w:pPr>
      </w:lvl>
    </w:lvlOverride>
    <w:lvlOverride w:ilvl="8">
      <w:lvl w:ilvl="8" w:tplc="FFFFFFFF" w:tentative="1">
        <w:start w:val="1"/>
        <w:numFmt w:val="lowerRoman"/>
        <w:lvlText w:val="%9."/>
        <w:lvlJc w:val="right"/>
        <w:pPr>
          <w:ind w:left="6480" w:hanging="180"/>
        </w:pPr>
      </w:lvl>
    </w:lvlOverride>
  </w:num>
  <w:num w:numId="38">
    <w:abstractNumId w:val="8"/>
    <w:lvlOverride w:ilvl="0">
      <w:lvl w:ilvl="0" w:tplc="FFFFFFFF">
        <w:start w:val="1"/>
        <w:numFmt w:val="decimal"/>
        <w:lvlText w:val="%1."/>
        <w:lvlJc w:val="left"/>
        <w:pPr>
          <w:ind w:left="1440" w:hanging="360"/>
        </w:pPr>
      </w:lvl>
    </w:lvlOverride>
    <w:lvlOverride w:ilvl="1">
      <w:lvl w:ilvl="1" w:tplc="2A741B0A">
        <w:start w:val="1"/>
        <w:numFmt w:val="lowerLetter"/>
        <w:lvlText w:val="%2."/>
        <w:lvlJc w:val="left"/>
        <w:pPr>
          <w:ind w:left="2160" w:hanging="360"/>
        </w:pPr>
      </w:lvl>
    </w:lvlOverride>
    <w:lvlOverride w:ilvl="2">
      <w:lvl w:ilvl="2" w:tplc="FFFFFFFF" w:tentative="1">
        <w:start w:val="1"/>
        <w:numFmt w:val="lowerRoman"/>
        <w:lvlText w:val="%3."/>
        <w:lvlJc w:val="right"/>
        <w:pPr>
          <w:ind w:left="2880" w:hanging="180"/>
        </w:pPr>
      </w:lvl>
    </w:lvlOverride>
    <w:lvlOverride w:ilvl="3">
      <w:lvl w:ilvl="3" w:tplc="FFFFFFFF" w:tentative="1">
        <w:start w:val="1"/>
        <w:numFmt w:val="decimal"/>
        <w:lvlText w:val="%4."/>
        <w:lvlJc w:val="left"/>
        <w:pPr>
          <w:ind w:left="3600" w:hanging="360"/>
        </w:pPr>
      </w:lvl>
    </w:lvlOverride>
    <w:lvlOverride w:ilvl="4">
      <w:lvl w:ilvl="4" w:tplc="FFFFFFFF" w:tentative="1">
        <w:start w:val="1"/>
        <w:numFmt w:val="lowerLetter"/>
        <w:lvlText w:val="%5."/>
        <w:lvlJc w:val="left"/>
        <w:pPr>
          <w:ind w:left="4320" w:hanging="360"/>
        </w:pPr>
      </w:lvl>
    </w:lvlOverride>
    <w:lvlOverride w:ilvl="5">
      <w:lvl w:ilvl="5" w:tplc="FFFFFFFF" w:tentative="1">
        <w:start w:val="1"/>
        <w:numFmt w:val="lowerRoman"/>
        <w:lvlText w:val="%6."/>
        <w:lvlJc w:val="right"/>
        <w:pPr>
          <w:ind w:left="5040" w:hanging="180"/>
        </w:pPr>
      </w:lvl>
    </w:lvlOverride>
    <w:lvlOverride w:ilvl="6">
      <w:lvl w:ilvl="6" w:tplc="FFFFFFFF" w:tentative="1">
        <w:start w:val="1"/>
        <w:numFmt w:val="decimal"/>
        <w:lvlText w:val="%7."/>
        <w:lvlJc w:val="left"/>
        <w:pPr>
          <w:ind w:left="5760" w:hanging="360"/>
        </w:pPr>
      </w:lvl>
    </w:lvlOverride>
    <w:lvlOverride w:ilvl="7">
      <w:lvl w:ilvl="7" w:tplc="FFFFFFFF" w:tentative="1">
        <w:start w:val="1"/>
        <w:numFmt w:val="lowerLetter"/>
        <w:lvlText w:val="%8."/>
        <w:lvlJc w:val="left"/>
        <w:pPr>
          <w:ind w:left="6480" w:hanging="360"/>
        </w:pPr>
      </w:lvl>
    </w:lvlOverride>
    <w:lvlOverride w:ilvl="8">
      <w:lvl w:ilvl="8" w:tplc="FFFFFFFF" w:tentative="1">
        <w:start w:val="1"/>
        <w:numFmt w:val="lowerRoman"/>
        <w:lvlText w:val="%9."/>
        <w:lvlJc w:val="right"/>
        <w:pPr>
          <w:ind w:left="7200" w:hanging="180"/>
        </w:pPr>
      </w:lvl>
    </w:lvlOverride>
  </w:num>
  <w:num w:numId="39">
    <w:abstractNumId w:val="42"/>
  </w:num>
  <w:num w:numId="40">
    <w:abstractNumId w:val="21"/>
  </w:num>
  <w:num w:numId="41">
    <w:abstractNumId w:val="24"/>
  </w:num>
  <w:num w:numId="42">
    <w:abstractNumId w:val="39"/>
  </w:num>
  <w:num w:numId="43">
    <w:abstractNumId w:val="35"/>
  </w:num>
  <w:num w:numId="44">
    <w:abstractNumId w:val="30"/>
  </w:num>
  <w:num w:numId="45">
    <w:abstractNumId w:val="34"/>
  </w:num>
  <w:num w:numId="46">
    <w:abstractNumId w:val="46"/>
  </w:num>
  <w:num w:numId="47">
    <w:abstractNumId w:val="33"/>
  </w:num>
  <w:num w:numId="48">
    <w:abstractNumId w:val="47"/>
  </w:num>
  <w:num w:numId="49">
    <w:abstractNumId w:val="20"/>
  </w:num>
  <w:num w:numId="50">
    <w:abstractNumId w:val="3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grammar="clean"/>
  <w:defaultTabStop w:val="720"/>
  <w:drawingGridHorizontalSpacing w:val="100"/>
  <w:displayHorizontalDrawingGridEvery w:val="2"/>
  <w:characterSpacingControl w:val="doNotCompress"/>
  <w:footnotePr>
    <w:footnote w:id="-1"/>
    <w:footnote w:id="0"/>
  </w:footnotePr>
  <w:endnotePr>
    <w:endnote w:id="-1"/>
    <w:endnote w:id="0"/>
  </w:endnotePr>
  <w:compat/>
  <w:rsids>
    <w:rsidRoot w:val="00537266"/>
    <w:rsid w:val="00010746"/>
    <w:rsid w:val="00013943"/>
    <w:rsid w:val="00043E9A"/>
    <w:rsid w:val="00044D5A"/>
    <w:rsid w:val="000D7ADD"/>
    <w:rsid w:val="000F2CA3"/>
    <w:rsid w:val="0013194D"/>
    <w:rsid w:val="0018386A"/>
    <w:rsid w:val="001A3E62"/>
    <w:rsid w:val="001D411C"/>
    <w:rsid w:val="001D5E92"/>
    <w:rsid w:val="001F4DA6"/>
    <w:rsid w:val="002064F8"/>
    <w:rsid w:val="00290A6A"/>
    <w:rsid w:val="002C34A7"/>
    <w:rsid w:val="003920AA"/>
    <w:rsid w:val="00392F6D"/>
    <w:rsid w:val="003B3307"/>
    <w:rsid w:val="003B63A0"/>
    <w:rsid w:val="00424AA2"/>
    <w:rsid w:val="00480066"/>
    <w:rsid w:val="004847CD"/>
    <w:rsid w:val="004F238D"/>
    <w:rsid w:val="00532B77"/>
    <w:rsid w:val="00537266"/>
    <w:rsid w:val="005A5E68"/>
    <w:rsid w:val="005B4DD4"/>
    <w:rsid w:val="005C7951"/>
    <w:rsid w:val="0061254F"/>
    <w:rsid w:val="006D6F15"/>
    <w:rsid w:val="00704B4E"/>
    <w:rsid w:val="007458E4"/>
    <w:rsid w:val="00745AA5"/>
    <w:rsid w:val="007B79BB"/>
    <w:rsid w:val="007C138C"/>
    <w:rsid w:val="007E472D"/>
    <w:rsid w:val="00823989"/>
    <w:rsid w:val="00893E03"/>
    <w:rsid w:val="008E13D6"/>
    <w:rsid w:val="0090544E"/>
    <w:rsid w:val="00921CF5"/>
    <w:rsid w:val="00957CDF"/>
    <w:rsid w:val="009A3841"/>
    <w:rsid w:val="009A74A3"/>
    <w:rsid w:val="009B2475"/>
    <w:rsid w:val="009C37E3"/>
    <w:rsid w:val="00A264C1"/>
    <w:rsid w:val="00A55789"/>
    <w:rsid w:val="00AC0E5F"/>
    <w:rsid w:val="00AE23C2"/>
    <w:rsid w:val="00B445E8"/>
    <w:rsid w:val="00B721F7"/>
    <w:rsid w:val="00BC18A5"/>
    <w:rsid w:val="00BF76DA"/>
    <w:rsid w:val="00CC263D"/>
    <w:rsid w:val="00D619A8"/>
    <w:rsid w:val="00D76BAA"/>
    <w:rsid w:val="00DD69D4"/>
    <w:rsid w:val="00E20372"/>
    <w:rsid w:val="00E26B12"/>
    <w:rsid w:val="00FA3ED6"/>
    <w:rsid w:val="00FC1DB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37266"/>
    <w:pPr>
      <w:spacing w:after="0" w:line="240" w:lineRule="auto"/>
    </w:pPr>
    <w:rPr>
      <w:rFonts w:ascii="Calibri" w:eastAsia="Calibri" w:hAnsi="Calibri" w:cs="Arial"/>
      <w:sz w:val="20"/>
      <w:szCs w:val="20"/>
    </w:rPr>
  </w:style>
  <w:style w:type="paragraph" w:styleId="Heading1">
    <w:name w:val="heading 1"/>
    <w:basedOn w:val="Normal"/>
    <w:next w:val="Normal"/>
    <w:link w:val="Heading1Char"/>
    <w:uiPriority w:val="9"/>
    <w:qFormat/>
    <w:rsid w:val="0090544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90544E"/>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B63A0"/>
    <w:pPr>
      <w:ind w:left="720"/>
      <w:contextualSpacing/>
    </w:pPr>
  </w:style>
  <w:style w:type="paragraph" w:styleId="Header">
    <w:name w:val="header"/>
    <w:basedOn w:val="Normal"/>
    <w:link w:val="HeaderChar"/>
    <w:uiPriority w:val="99"/>
    <w:semiHidden/>
    <w:unhideWhenUsed/>
    <w:rsid w:val="000F2CA3"/>
    <w:pPr>
      <w:tabs>
        <w:tab w:val="center" w:pos="4680"/>
        <w:tab w:val="right" w:pos="9360"/>
      </w:tabs>
    </w:pPr>
  </w:style>
  <w:style w:type="character" w:customStyle="1" w:styleId="HeaderChar">
    <w:name w:val="Header Char"/>
    <w:basedOn w:val="DefaultParagraphFont"/>
    <w:link w:val="Header"/>
    <w:uiPriority w:val="99"/>
    <w:semiHidden/>
    <w:rsid w:val="000F2CA3"/>
    <w:rPr>
      <w:rFonts w:ascii="Calibri" w:eastAsia="Calibri" w:hAnsi="Calibri" w:cs="Arial"/>
      <w:sz w:val="20"/>
      <w:szCs w:val="20"/>
    </w:rPr>
  </w:style>
  <w:style w:type="paragraph" w:styleId="Footer">
    <w:name w:val="footer"/>
    <w:basedOn w:val="Normal"/>
    <w:link w:val="FooterChar"/>
    <w:uiPriority w:val="99"/>
    <w:unhideWhenUsed/>
    <w:rsid w:val="000F2CA3"/>
    <w:pPr>
      <w:tabs>
        <w:tab w:val="center" w:pos="4680"/>
        <w:tab w:val="right" w:pos="9360"/>
      </w:tabs>
    </w:pPr>
  </w:style>
  <w:style w:type="character" w:customStyle="1" w:styleId="FooterChar">
    <w:name w:val="Footer Char"/>
    <w:basedOn w:val="DefaultParagraphFont"/>
    <w:link w:val="Footer"/>
    <w:uiPriority w:val="99"/>
    <w:rsid w:val="000F2CA3"/>
    <w:rPr>
      <w:rFonts w:ascii="Calibri" w:eastAsia="Calibri" w:hAnsi="Calibri" w:cs="Arial"/>
      <w:sz w:val="20"/>
      <w:szCs w:val="20"/>
    </w:rPr>
  </w:style>
  <w:style w:type="character" w:customStyle="1" w:styleId="Heading1Char">
    <w:name w:val="Heading 1 Char"/>
    <w:basedOn w:val="DefaultParagraphFont"/>
    <w:link w:val="Heading1"/>
    <w:uiPriority w:val="9"/>
    <w:rsid w:val="0090544E"/>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semiHidden/>
    <w:rsid w:val="0090544E"/>
    <w:rPr>
      <w:rFonts w:asciiTheme="majorHAnsi" w:eastAsiaTheme="majorEastAsia" w:hAnsiTheme="majorHAnsi" w:cstheme="majorBidi"/>
      <w:b/>
      <w:bCs/>
      <w:color w:val="4F81BD" w:themeColor="accent1"/>
      <w:sz w:val="26"/>
      <w:szCs w:val="26"/>
    </w:rPr>
  </w:style>
  <w:style w:type="paragraph" w:styleId="TOC1">
    <w:name w:val="toc 1"/>
    <w:basedOn w:val="Normal"/>
    <w:next w:val="Normal"/>
    <w:autoRedefine/>
    <w:uiPriority w:val="39"/>
    <w:unhideWhenUsed/>
    <w:rsid w:val="001F4DA6"/>
    <w:pPr>
      <w:spacing w:after="100"/>
    </w:pPr>
  </w:style>
  <w:style w:type="paragraph" w:styleId="TOC2">
    <w:name w:val="toc 2"/>
    <w:basedOn w:val="Normal"/>
    <w:next w:val="Normal"/>
    <w:autoRedefine/>
    <w:uiPriority w:val="39"/>
    <w:unhideWhenUsed/>
    <w:rsid w:val="001F4DA6"/>
    <w:pPr>
      <w:tabs>
        <w:tab w:val="left" w:pos="709"/>
        <w:tab w:val="right" w:leader="dot" w:pos="6221"/>
      </w:tabs>
      <w:spacing w:after="100"/>
      <w:ind w:left="200"/>
    </w:pPr>
  </w:style>
  <w:style w:type="character" w:styleId="Hyperlink">
    <w:name w:val="Hyperlink"/>
    <w:basedOn w:val="DefaultParagraphFont"/>
    <w:uiPriority w:val="99"/>
    <w:unhideWhenUsed/>
    <w:rsid w:val="001F4DA6"/>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8220A78-5ADA-4DE8-836E-C3ABD9C677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24</Pages>
  <Words>2875</Words>
  <Characters>16391</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19228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lsp unud</cp:lastModifiedBy>
  <cp:revision>2</cp:revision>
  <dcterms:created xsi:type="dcterms:W3CDTF">2020-06-30T03:00:00Z</dcterms:created>
  <dcterms:modified xsi:type="dcterms:W3CDTF">2020-06-30T03:00:00Z</dcterms:modified>
</cp:coreProperties>
</file>